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C645B" w14:textId="2CBEA544" w:rsidR="00A613CB" w:rsidRDefault="00A613CB">
      <w:pPr>
        <w:pStyle w:val="Heading3"/>
        <w:keepNext w:val="0"/>
        <w:spacing w:before="0" w:after="281"/>
        <w:rPr>
          <w:rFonts w:ascii="SimSun" w:eastAsia="SimSun" w:hAnsi="SimSun" w:cs="SimSun"/>
        </w:rPr>
      </w:pPr>
      <w:r>
        <w:rPr>
          <w:rFonts w:ascii="SimSun" w:eastAsia="SimSun" w:hAnsi="SimSun" w:cs="SimSun" w:hint="eastAsia"/>
        </w:rPr>
        <w:t>我们采访了三坊七巷安民巷的前居民吴奶奶。说话人1为林喆，说话人2为吴奶奶，说话人3为杨杨。</w:t>
      </w:r>
    </w:p>
    <w:p w14:paraId="681DEAD0" w14:textId="77777777" w:rsidR="00A613CB" w:rsidRDefault="00A613CB">
      <w:pPr>
        <w:pStyle w:val="Heading3"/>
        <w:keepNext w:val="0"/>
        <w:spacing w:before="0" w:after="281"/>
        <w:rPr>
          <w:rFonts w:ascii="SimSun" w:eastAsia="SimSun" w:hAnsi="SimSun" w:cs="SimSun"/>
        </w:rPr>
      </w:pPr>
    </w:p>
    <w:p w14:paraId="6D8F1D9E" w14:textId="23D2C6B6" w:rsidR="009D4F04" w:rsidRDefault="00A613CB">
      <w:pPr>
        <w:pStyle w:val="Heading3"/>
        <w:keepNext w:val="0"/>
        <w:spacing w:before="0" w:after="281"/>
        <w:rPr>
          <w:rFonts w:ascii="SimSun" w:eastAsia="SimSun" w:hAnsi="SimSun" w:cs="SimSun"/>
        </w:rPr>
      </w:pPr>
      <w:r>
        <w:rPr>
          <w:rFonts w:ascii="SimSun" w:eastAsia="SimSun" w:hAnsi="SimSun" w:cs="SimSun"/>
        </w:rPr>
        <w:t>6月18日 16:11 H1 Pro录音</w:t>
      </w:r>
    </w:p>
    <w:p w14:paraId="66F28881" w14:textId="0E9117A5" w:rsidR="009D4F04" w:rsidRDefault="00A613CB">
      <w:pPr>
        <w:spacing w:before="240" w:after="240"/>
        <w:rPr>
          <w:rFonts w:ascii="SimSun" w:hAnsi="SimSun" w:cs="SimSun"/>
        </w:rPr>
      </w:pPr>
      <w:r>
        <w:rPr>
          <w:rFonts w:ascii="SimSun" w:hAnsi="SimSun" w:cs="SimSun"/>
        </w:rPr>
        <w:t>说话人1 00:31</w:t>
      </w:r>
      <w:r>
        <w:rPr>
          <w:rFonts w:ascii="SimSun" w:hAnsi="SimSun" w:cs="SimSun"/>
        </w:rPr>
        <w:br/>
        <w:t>好，就是今天我们到了吴奶奶家中，来进行一个访谈的主题是</w:t>
      </w:r>
      <w:r w:rsidR="003D2FFE">
        <w:rPr>
          <w:rFonts w:ascii="SimSun" w:hAnsi="SimSun" w:cs="SimSun" w:hint="eastAsia"/>
        </w:rPr>
        <w:t>三</w:t>
      </w:r>
      <w:r>
        <w:rPr>
          <w:rFonts w:ascii="SimSun" w:hAnsi="SimSun" w:cs="SimSun"/>
        </w:rPr>
        <w:t>坊</w:t>
      </w:r>
      <w:r w:rsidR="003D2FFE">
        <w:rPr>
          <w:rFonts w:ascii="SimSun" w:hAnsi="SimSun" w:cs="SimSun" w:hint="eastAsia"/>
        </w:rPr>
        <w:t>七</w:t>
      </w:r>
      <w:r>
        <w:rPr>
          <w:rFonts w:ascii="SimSun" w:hAnsi="SimSun" w:cs="SimSun"/>
        </w:rPr>
        <w:t>巷的保护和发展。然后吴奶奶从小就是住在三坊七巷长大的，所以请未来能不能做个自我介绍，跟大家说一说你的一些基本的信息情况。</w:t>
      </w:r>
    </w:p>
    <w:p w14:paraId="016B9A4E" w14:textId="77777777" w:rsidR="009D4F04" w:rsidRDefault="00A613CB">
      <w:pPr>
        <w:spacing w:before="240" w:after="240"/>
        <w:rPr>
          <w:rFonts w:ascii="SimSun" w:hAnsi="SimSun" w:cs="SimSun"/>
        </w:rPr>
      </w:pPr>
      <w:r>
        <w:rPr>
          <w:rFonts w:ascii="SimSun" w:hAnsi="SimSun" w:cs="SimSun"/>
        </w:rPr>
        <w:t>说话人2 00:57</w:t>
      </w:r>
      <w:r>
        <w:rPr>
          <w:rFonts w:ascii="SimSun" w:hAnsi="SimSun" w:cs="SimSun"/>
        </w:rPr>
        <w:br/>
        <w:t>是这样讲，因为我介绍人等于说要从6岁以后有记忆的时候，懂事以后，等于说是从50年代就开始讲，讲的肯定50年代讲的关于上网气象发展，按我这样年龄不一定很充沛的把所有上网期限的钱历史变化都告诉你，我只能够从50年代这个时候，不知道行不行，没问题。</w:t>
      </w:r>
    </w:p>
    <w:p w14:paraId="180B42DC" w14:textId="77777777" w:rsidR="009D4F04" w:rsidRDefault="00A613CB">
      <w:pPr>
        <w:spacing w:before="240" w:after="240"/>
        <w:rPr>
          <w:rFonts w:ascii="SimSun" w:hAnsi="SimSun" w:cs="SimSun"/>
        </w:rPr>
      </w:pPr>
      <w:r>
        <w:rPr>
          <w:rFonts w:ascii="SimSun" w:hAnsi="SimSun" w:cs="SimSun"/>
        </w:rPr>
        <w:t>说话人1 01:36</w:t>
      </w:r>
      <w:r>
        <w:rPr>
          <w:rFonts w:ascii="SimSun" w:hAnsi="SimSun" w:cs="SimSun"/>
        </w:rPr>
        <w:br/>
        <w:t>尽力而为，我们想了解一下您当时生活的那边的情景，然后也就是跟现在有没有什么区别，大概就是这个方向就是进行一个讨论，对。</w:t>
      </w:r>
    </w:p>
    <w:p w14:paraId="03109EF6" w14:textId="77777777" w:rsidR="009D4F04" w:rsidRDefault="00A613CB">
      <w:pPr>
        <w:spacing w:before="240" w:after="240"/>
        <w:rPr>
          <w:rFonts w:ascii="SimSun" w:hAnsi="SimSun" w:cs="SimSun"/>
        </w:rPr>
      </w:pPr>
      <w:r>
        <w:rPr>
          <w:rFonts w:ascii="SimSun" w:hAnsi="SimSun" w:cs="SimSun"/>
        </w:rPr>
        <w:t>说话人2 01:49</w:t>
      </w:r>
      <w:r>
        <w:rPr>
          <w:rFonts w:ascii="SimSun" w:hAnsi="SimSun" w:cs="SimSun"/>
        </w:rPr>
        <w:br/>
        <w:t>那行，你问吧。</w:t>
      </w:r>
    </w:p>
    <w:p w14:paraId="2FAEE25A" w14:textId="77777777" w:rsidR="009D4F04" w:rsidRDefault="00A613CB">
      <w:pPr>
        <w:spacing w:before="240" w:after="240"/>
        <w:rPr>
          <w:rFonts w:ascii="SimSun" w:hAnsi="SimSun" w:cs="SimSun"/>
        </w:rPr>
      </w:pPr>
      <w:r>
        <w:rPr>
          <w:rFonts w:ascii="SimSun" w:hAnsi="SimSun" w:cs="SimSun"/>
        </w:rPr>
        <w:t>说话人1 01:52</w:t>
      </w:r>
      <w:r>
        <w:rPr>
          <w:rFonts w:ascii="SimSun" w:hAnsi="SimSun" w:cs="SimSun"/>
        </w:rPr>
        <w:br/>
        <w:t>您是50年代生活在那边，然后是到什么时候就不住在那里了？</w:t>
      </w:r>
    </w:p>
    <w:p w14:paraId="632E6183" w14:textId="77777777" w:rsidR="009D4F04" w:rsidRDefault="00A613CB">
      <w:pPr>
        <w:spacing w:before="240" w:after="240"/>
        <w:rPr>
          <w:rFonts w:ascii="SimSun" w:hAnsi="SimSun" w:cs="SimSun"/>
        </w:rPr>
      </w:pPr>
      <w:r>
        <w:rPr>
          <w:rFonts w:ascii="SimSun" w:hAnsi="SimSun" w:cs="SimSun"/>
        </w:rPr>
        <w:t>说话人2 01:59</w:t>
      </w:r>
      <w:r>
        <w:rPr>
          <w:rFonts w:ascii="SimSun" w:hAnsi="SimSun" w:cs="SimSun"/>
        </w:rPr>
        <w:br/>
        <w:t>到我结婚是191969年结婚，我有点忘记了。</w:t>
      </w:r>
    </w:p>
    <w:p w14:paraId="055FCA61" w14:textId="4BBBB1C4" w:rsidR="009D4F04" w:rsidRDefault="00A613CB">
      <w:pPr>
        <w:spacing w:before="240" w:after="240"/>
        <w:rPr>
          <w:rFonts w:ascii="SimSun" w:hAnsi="SimSun" w:cs="SimSun"/>
        </w:rPr>
      </w:pPr>
      <w:r>
        <w:rPr>
          <w:rFonts w:ascii="SimSun" w:hAnsi="SimSun" w:cs="SimSun"/>
        </w:rPr>
        <w:br/>
        <w:t>这样更活泼一点，有点忘记了69年，所以我就嫁到</w:t>
      </w:r>
      <w:r w:rsidR="00DC5DB4">
        <w:rPr>
          <w:rFonts w:ascii="SimSun" w:hAnsi="SimSun" w:cs="SimSun" w:hint="eastAsia"/>
        </w:rPr>
        <w:t>仓山</w:t>
      </w:r>
      <w:r>
        <w:rPr>
          <w:rFonts w:ascii="SimSun" w:hAnsi="SimSun" w:cs="SimSun"/>
        </w:rPr>
        <w:t>，我先生家他父母亲是老师，在常山当老师，他原来家在他乡，他也很想在他乡，很小时候他也记不得多少，他今天下午单位有我们都是退休干部，他去开会去了，很不抽泣，昨天还讲好好的没关系，然后他今天是不好意思，我也不知道他什么情况也没关系。</w:t>
      </w:r>
    </w:p>
    <w:p w14:paraId="46E396B2" w14:textId="77777777" w:rsidR="009D4F04" w:rsidRDefault="00A613CB">
      <w:pPr>
        <w:spacing w:before="240" w:after="240"/>
        <w:rPr>
          <w:rFonts w:ascii="SimSun" w:hAnsi="SimSun" w:cs="SimSun"/>
        </w:rPr>
      </w:pPr>
      <w:r>
        <w:rPr>
          <w:rFonts w:ascii="SimSun" w:hAnsi="SimSun" w:cs="SimSun"/>
        </w:rPr>
        <w:br/>
        <w:t>我先说我。</w:t>
      </w:r>
    </w:p>
    <w:p w14:paraId="241911FE" w14:textId="77777777" w:rsidR="009D4F04" w:rsidRDefault="00A613CB">
      <w:pPr>
        <w:spacing w:before="240" w:after="240"/>
        <w:rPr>
          <w:rFonts w:ascii="SimSun" w:hAnsi="SimSun" w:cs="SimSun"/>
        </w:rPr>
      </w:pPr>
      <w:r>
        <w:rPr>
          <w:rFonts w:ascii="SimSun" w:hAnsi="SimSun" w:cs="SimSun"/>
        </w:rPr>
        <w:t>说话人1 02:53</w:t>
      </w:r>
      <w:r>
        <w:rPr>
          <w:rFonts w:ascii="SimSun" w:hAnsi="SimSun" w:cs="SimSun"/>
        </w:rPr>
        <w:br/>
        <w:t>对小时候拿下的印象就是。</w:t>
      </w:r>
    </w:p>
    <w:p w14:paraId="70D40341" w14:textId="77777777" w:rsidR="009D4F04" w:rsidRDefault="00A613CB">
      <w:pPr>
        <w:spacing w:before="240" w:after="240"/>
        <w:rPr>
          <w:rFonts w:ascii="SimSun" w:hAnsi="SimSun" w:cs="SimSun"/>
        </w:rPr>
      </w:pPr>
      <w:r>
        <w:rPr>
          <w:rFonts w:ascii="SimSun" w:hAnsi="SimSun" w:cs="SimSun"/>
        </w:rPr>
        <w:lastRenderedPageBreak/>
        <w:t>说话人2 02:55</w:t>
      </w:r>
      <w:r>
        <w:rPr>
          <w:rFonts w:ascii="SimSun" w:hAnsi="SimSun" w:cs="SimSun"/>
        </w:rPr>
        <w:br/>
        <w:t>一条街种的那个时候的树，我那个时候去上学，树是我胳膊这么粗，就这么一点点粗，现在是好大的年头尾年，两两个大树就他光路坊那边一棵，这边一棵，就这么大大的，然后其他小树都没有很好的成长起来，也许因为做马路什么的，其他都是变成没有树了是吧？</w:t>
      </w:r>
    </w:p>
    <w:p w14:paraId="108DC77B" w14:textId="77777777" w:rsidR="009D4F04" w:rsidRDefault="00A613CB">
      <w:pPr>
        <w:spacing w:before="240" w:after="240"/>
        <w:rPr>
          <w:rFonts w:ascii="SimSun" w:hAnsi="SimSun" w:cs="SimSun"/>
        </w:rPr>
      </w:pPr>
      <w:r>
        <w:rPr>
          <w:rFonts w:ascii="SimSun" w:hAnsi="SimSun" w:cs="SimSun"/>
        </w:rPr>
        <w:br/>
        <w:t>走过这一段都没有树。过去是小时候是比较破旧，连我阿明像地板地面也都是破破烂烂的那种，在我们小时候一直到我念初中高中才开始整修这马路。</w:t>
      </w:r>
    </w:p>
    <w:p w14:paraId="2A2A7EB2" w14:textId="77777777" w:rsidR="009D4F04" w:rsidRDefault="00A613CB">
      <w:pPr>
        <w:spacing w:before="240" w:after="240"/>
        <w:rPr>
          <w:rFonts w:ascii="SimSun" w:hAnsi="SimSun" w:cs="SimSun"/>
        </w:rPr>
      </w:pPr>
      <w:r>
        <w:rPr>
          <w:rFonts w:ascii="SimSun" w:hAnsi="SimSun" w:cs="SimSun"/>
        </w:rPr>
        <w:t>说话人1 03:48</w:t>
      </w:r>
      <w:r>
        <w:rPr>
          <w:rFonts w:ascii="SimSun" w:hAnsi="SimSun" w:cs="SimSun"/>
        </w:rPr>
        <w:br/>
        <w:t>您当时小时候在那边生活场景都是什么样子的？</w:t>
      </w:r>
    </w:p>
    <w:p w14:paraId="3B4B314E" w14:textId="77777777" w:rsidR="009D4F04" w:rsidRDefault="00A613CB">
      <w:pPr>
        <w:spacing w:before="240" w:after="240"/>
        <w:rPr>
          <w:rFonts w:ascii="SimSun" w:hAnsi="SimSun" w:cs="SimSun"/>
        </w:rPr>
      </w:pPr>
      <w:r>
        <w:rPr>
          <w:rFonts w:ascii="SimSun" w:hAnsi="SimSun" w:cs="SimSun"/>
        </w:rPr>
        <w:t>说话人2 03:54</w:t>
      </w:r>
      <w:r>
        <w:rPr>
          <w:rFonts w:ascii="SimSun" w:hAnsi="SimSun" w:cs="SimSun"/>
        </w:rPr>
        <w:br/>
        <w:t>是吧？我当时的家是在安民巷29号，黄浩是安民巷29号过了几年，我在外面的时候回来变成30号，现在就讲30号。</w:t>
      </w:r>
    </w:p>
    <w:p w14:paraId="4EAF517B" w14:textId="77777777" w:rsidR="009D4F04" w:rsidRPr="00DC5DB4" w:rsidRDefault="00A613CB">
      <w:pPr>
        <w:spacing w:before="240" w:after="240"/>
        <w:rPr>
          <w:rFonts w:ascii="SimSun" w:hAnsi="SimSun" w:cs="SimSun"/>
          <w:lang w:val="en-US"/>
        </w:rPr>
      </w:pPr>
      <w:r>
        <w:rPr>
          <w:rFonts w:ascii="SimSun" w:hAnsi="SimSun" w:cs="SimSun"/>
        </w:rPr>
        <w:br/>
        <w:t>那门口也都改变了，对面是一个工厂，那么大的一个房子都给人家拿去做工厂，那时候是什么工厂，我太小了也不知道。</w:t>
      </w:r>
    </w:p>
    <w:p w14:paraId="36D5B4D9" w14:textId="77777777" w:rsidR="009D4F04" w:rsidRDefault="00A613CB">
      <w:pPr>
        <w:spacing w:before="240" w:after="240"/>
        <w:rPr>
          <w:rFonts w:ascii="SimSun" w:hAnsi="SimSun" w:cs="SimSun"/>
        </w:rPr>
      </w:pPr>
      <w:r>
        <w:rPr>
          <w:rFonts w:ascii="SimSun" w:hAnsi="SimSun" w:cs="SimSun"/>
        </w:rPr>
        <w:br/>
        <w:t>后来马路又改成本来是石板条的，下面是沟这样的马路，后来改成水泥的，一直到现在都没有变，比较牢固，沟也都填了，是这样情况。</w:t>
      </w:r>
    </w:p>
    <w:p w14:paraId="3F87C884" w14:textId="77777777" w:rsidR="009D4F04" w:rsidRDefault="00A613CB">
      <w:pPr>
        <w:spacing w:before="240" w:after="240"/>
        <w:rPr>
          <w:rFonts w:ascii="SimSun" w:hAnsi="SimSun" w:cs="SimSun"/>
        </w:rPr>
      </w:pPr>
      <w:r>
        <w:rPr>
          <w:rFonts w:ascii="SimSun" w:hAnsi="SimSun" w:cs="SimSun"/>
        </w:rPr>
        <w:br/>
        <w:t>那巷子里面没有树，我们家是在后院很大，前院后院，我小时候就在后院，我们几个小朋友都一直一起在玩，一直到玩到念初中没有那样跳跳蹦蹦跳绳过去，到初中还跳绳，脚会翘得很高，把绳子绑下来，然后这边脚再蹬过去，反正非常活泼很高兴，小时候玩的比现在小孩子玩的痛快，但是现在小朋友玩了一点是机械的东西，我们那时候就是往跳跳绳跳框框，地上的方格，没有什么更有趣的那种一样先进的那种玩耍。</w:t>
      </w:r>
    </w:p>
    <w:p w14:paraId="57244811" w14:textId="77777777" w:rsidR="009D4F04" w:rsidRDefault="00A613CB">
      <w:pPr>
        <w:spacing w:before="240" w:after="240"/>
        <w:rPr>
          <w:rFonts w:ascii="SimSun" w:hAnsi="SimSun" w:cs="SimSun"/>
        </w:rPr>
      </w:pPr>
      <w:r>
        <w:rPr>
          <w:rFonts w:ascii="SimSun" w:hAnsi="SimSun" w:cs="SimSun"/>
        </w:rPr>
        <w:t>说话人1 05:37</w:t>
      </w:r>
      <w:r>
        <w:rPr>
          <w:rFonts w:ascii="SimSun" w:hAnsi="SimSun" w:cs="SimSun"/>
        </w:rPr>
        <w:br/>
        <w:t>没有也可以跟我们描述一下您小时候家里院子都是什么样的，然后住多少？</w:t>
      </w:r>
    </w:p>
    <w:p w14:paraId="25EDA565" w14:textId="77777777" w:rsidR="009D4F04" w:rsidRDefault="00A613CB">
      <w:pPr>
        <w:spacing w:before="240" w:after="240"/>
        <w:rPr>
          <w:rFonts w:ascii="SimSun" w:hAnsi="SimSun" w:cs="SimSun"/>
        </w:rPr>
      </w:pPr>
      <w:r>
        <w:rPr>
          <w:rFonts w:ascii="SimSun" w:hAnsi="SimSun" w:cs="SimSun"/>
        </w:rPr>
        <w:br/>
        <w:t>小时候我小。</w:t>
      </w:r>
    </w:p>
    <w:p w14:paraId="28EED8C7" w14:textId="77777777" w:rsidR="009D4F04" w:rsidRDefault="00A613CB">
      <w:pPr>
        <w:spacing w:before="240" w:after="240"/>
        <w:rPr>
          <w:rFonts w:ascii="SimSun" w:hAnsi="SimSun" w:cs="SimSun"/>
        </w:rPr>
      </w:pPr>
      <w:r>
        <w:rPr>
          <w:rFonts w:ascii="SimSun" w:hAnsi="SimSun" w:cs="SimSun"/>
        </w:rPr>
        <w:t>说话人2 05:46</w:t>
      </w:r>
      <w:r>
        <w:rPr>
          <w:rFonts w:ascii="SimSun" w:hAnsi="SimSun" w:cs="SimSun"/>
        </w:rPr>
        <w:br/>
        <w:t>院子很大，走走走进先讲都我是住在二进，前面是比较破旧一点，我们二进还比较比较整齐一点，比较好。进去就是一个长长的天井，大大天井，过去安宁乡，过去南后街三坊七巷最大的特点就是每家都有很多水井，都是我们都吃水井的，水没有喝自来水，水井前面一进去就浅井也有浅水井，走到我们后井也就大大的，井口都这么大，我们小时候也不会害怕小朋友丢下，旁边有坐对矮的像，维护吾一下。</w:t>
      </w:r>
    </w:p>
    <w:p w14:paraId="6DFF0FE6" w14:textId="77777777" w:rsidR="009D4F04" w:rsidRDefault="00A613CB">
      <w:pPr>
        <w:spacing w:before="240" w:after="240"/>
        <w:rPr>
          <w:rFonts w:ascii="SimSun" w:hAnsi="SimSun" w:cs="SimSun"/>
        </w:rPr>
      </w:pPr>
      <w:r>
        <w:rPr>
          <w:rFonts w:ascii="SimSun" w:hAnsi="SimSun" w:cs="SimSun"/>
        </w:rPr>
        <w:lastRenderedPageBreak/>
        <w:br/>
        <w:t>那两个水井是后面又有两个水井，后面是我们吃饭的地方，还有一个也是一个天井，然后又有厨房出来，又有两个水井，就总共这么一段的距离，4个水井，当时双方旗下都是和井水直接走上去，4层到5层，我就小时候也从这里这样走上，走上去上面也是石板条，然后是木头的大厅，柱子大概有这么大，这么大也不知道是多大，下面是这个柱子，下面是石头，柱子放在石头这样子。</w:t>
      </w:r>
    </w:p>
    <w:p w14:paraId="6D11E0F0" w14:textId="77777777" w:rsidR="009D4F04" w:rsidRDefault="00A613CB">
      <w:pPr>
        <w:spacing w:before="240" w:after="240"/>
        <w:rPr>
          <w:rFonts w:ascii="SimSun" w:hAnsi="SimSun" w:cs="SimSun"/>
        </w:rPr>
      </w:pPr>
      <w:r>
        <w:rPr>
          <w:rFonts w:ascii="SimSun" w:hAnsi="SimSun" w:cs="SimSun"/>
        </w:rPr>
        <w:t>说话人1 07:32</w:t>
      </w:r>
      <w:r>
        <w:rPr>
          <w:rFonts w:ascii="SimSun" w:hAnsi="SimSun" w:cs="SimSun"/>
        </w:rPr>
        <w:br/>
        <w:t>那就是跟叫做什么墩的墩一样，圆圆的墩的一样。</w:t>
      </w:r>
    </w:p>
    <w:p w14:paraId="61EF5717" w14:textId="77777777" w:rsidR="009D4F04" w:rsidRDefault="00A613CB">
      <w:pPr>
        <w:spacing w:before="240" w:after="240"/>
        <w:rPr>
          <w:rFonts w:ascii="SimSun" w:hAnsi="SimSun" w:cs="SimSun"/>
        </w:rPr>
      </w:pPr>
      <w:r>
        <w:rPr>
          <w:rFonts w:ascii="SimSun" w:hAnsi="SimSun" w:cs="SimSun"/>
        </w:rPr>
        <w:t>说话人2 07:38</w:t>
      </w:r>
      <w:r>
        <w:rPr>
          <w:rFonts w:ascii="SimSun" w:hAnsi="SimSun" w:cs="SimSun"/>
        </w:rPr>
        <w:br/>
        <w:t>也是圆圆的。</w:t>
      </w:r>
    </w:p>
    <w:p w14:paraId="35ECE998" w14:textId="77777777" w:rsidR="009D4F04" w:rsidRDefault="00A613CB">
      <w:pPr>
        <w:spacing w:before="240" w:after="240"/>
        <w:rPr>
          <w:rFonts w:ascii="SimSun" w:hAnsi="SimSun" w:cs="SimSun"/>
        </w:rPr>
      </w:pPr>
      <w:r>
        <w:rPr>
          <w:rFonts w:ascii="SimSun" w:hAnsi="SimSun" w:cs="SimSun"/>
        </w:rPr>
        <w:br/>
        <w:t>然后大厅的两边房子，房子的里面还有两套房子一共是叫做2进5间房，二进我住在二进，我跟我母亲住在二进，比如说对面是租给人5间房，就房子一间2间，然后大厅再过去3间4间很大，所以说很大，我跟我妹妹是住在后面房子就是大厅进去，后面房子很大，有可能还有边就是里边的房子，外面一一个是我母亲的父亲，还有我外公也在我家。</w:t>
      </w:r>
    </w:p>
    <w:p w14:paraId="5CCA36B2" w14:textId="77777777" w:rsidR="009D4F04" w:rsidRDefault="00A613CB">
      <w:pPr>
        <w:spacing w:before="240" w:after="240"/>
        <w:rPr>
          <w:rFonts w:ascii="SimSun" w:hAnsi="SimSun" w:cs="SimSun"/>
        </w:rPr>
      </w:pPr>
      <w:r>
        <w:rPr>
          <w:rFonts w:ascii="SimSun" w:hAnsi="SimSun" w:cs="SimSun"/>
        </w:rPr>
        <w:t>说话人1 08:33</w:t>
      </w:r>
      <w:r>
        <w:rPr>
          <w:rFonts w:ascii="SimSun" w:hAnsi="SimSun" w:cs="SimSun"/>
        </w:rPr>
        <w:br/>
        <w:t>后来就一家都住在南翔那边。</w:t>
      </w:r>
    </w:p>
    <w:p w14:paraId="54A139A2" w14:textId="77777777" w:rsidR="009D4F04" w:rsidRDefault="00A613CB">
      <w:pPr>
        <w:spacing w:before="240" w:after="240"/>
        <w:rPr>
          <w:rFonts w:ascii="SimSun" w:hAnsi="SimSun" w:cs="SimSun"/>
        </w:rPr>
      </w:pPr>
      <w:r>
        <w:rPr>
          <w:rFonts w:ascii="SimSun" w:hAnsi="SimSun" w:cs="SimSun"/>
        </w:rPr>
        <w:t>说话人2 08:35</w:t>
      </w:r>
      <w:r>
        <w:rPr>
          <w:rFonts w:ascii="SimSun" w:hAnsi="SimSun" w:cs="SimSun"/>
        </w:rPr>
        <w:br/>
        <w:t>然后厨房也很大，比现在厨房大得多。</w:t>
      </w:r>
    </w:p>
    <w:p w14:paraId="482CD611" w14:textId="77777777" w:rsidR="009D4F04" w:rsidRDefault="00A613CB">
      <w:pPr>
        <w:spacing w:before="240" w:after="240"/>
        <w:rPr>
          <w:rFonts w:ascii="SimSun" w:hAnsi="SimSun" w:cs="SimSun"/>
        </w:rPr>
      </w:pPr>
      <w:r>
        <w:rPr>
          <w:rFonts w:ascii="SimSun" w:hAnsi="SimSun" w:cs="SimSun"/>
        </w:rPr>
        <w:br/>
        <w:t>厨房窗里面一个最那个的是一个水缸，要把井水挑上来倒水干，我从小很能干，所以我父亲母亲都特别我父亲很爱我，我要从水井的水倒过来，然后再倒到水缸，水缸的里面要放民房，就是沉淀脏的东西，然后一拿一个大灶，很大的一个灶。</w:t>
      </w:r>
    </w:p>
    <w:p w14:paraId="7B1D1853" w14:textId="77777777" w:rsidR="009D4F04" w:rsidRDefault="00A613CB">
      <w:pPr>
        <w:spacing w:before="240" w:after="240"/>
        <w:rPr>
          <w:rFonts w:ascii="SimSun" w:hAnsi="SimSun" w:cs="SimSun"/>
        </w:rPr>
      </w:pPr>
      <w:r>
        <w:rPr>
          <w:rFonts w:ascii="SimSun" w:hAnsi="SimSun" w:cs="SimSun"/>
        </w:rPr>
        <w:br/>
        <w:t>大灶是烧木材的，过去小时候我小时候他早上就很早起来跟着我姐就很早起来把地瓜放到火里面去烤，看完吃就是小朋友很喜欢吃的东西，我们都知道配你福州话就讲自己去调配吃的东西。小时候吃比较自由活动，自由吃也是随便青菜、鱼肉每天都有，还吃的还可以，所以我们身体应该说也是从小时候培养过来的，吃的时候也比较不讲究什么都吃。</w:t>
      </w:r>
    </w:p>
    <w:p w14:paraId="263B134D" w14:textId="77777777" w:rsidR="009D4F04" w:rsidRDefault="00A613CB">
      <w:pPr>
        <w:spacing w:before="240" w:after="240"/>
        <w:rPr>
          <w:rFonts w:ascii="SimSun" w:hAnsi="SimSun" w:cs="SimSun"/>
        </w:rPr>
      </w:pPr>
      <w:r>
        <w:rPr>
          <w:rFonts w:ascii="SimSun" w:hAnsi="SimSun" w:cs="SimSun"/>
        </w:rPr>
        <w:br/>
        <w:t>我们小吃也还可以。</w:t>
      </w:r>
    </w:p>
    <w:p w14:paraId="43604139" w14:textId="77777777" w:rsidR="009D4F04" w:rsidRDefault="00A613CB">
      <w:pPr>
        <w:spacing w:before="240" w:after="240"/>
        <w:rPr>
          <w:rFonts w:ascii="SimSun" w:hAnsi="SimSun" w:cs="SimSun"/>
        </w:rPr>
      </w:pPr>
      <w:r>
        <w:rPr>
          <w:rFonts w:ascii="SimSun" w:hAnsi="SimSun" w:cs="SimSun"/>
        </w:rPr>
        <w:br/>
        <w:t>我父母亲我父亲在邮电局工作，我母亲就是生了好几个孩子就带我们长大，其他没有什么特殊的地方，还有一个早上倒马桶，这个讲起来你们不可思议不理解说为什么叫大麻豆，就是到天亮的时候，农民挑了空桶的，挑粪的空桶他从新店上面挑下来，挑到各家各户，</w:t>
      </w:r>
      <w:r>
        <w:rPr>
          <w:rFonts w:ascii="SimSun" w:hAnsi="SimSun" w:cs="SimSun"/>
        </w:rPr>
        <w:lastRenderedPageBreak/>
        <w:t>有定期的来到我们家，别人家也都这样，然后把自己家里面大马桶、小马桶，还有什么尿壶什么都放到让他们去倒完水井不是有水吗？</w:t>
      </w:r>
    </w:p>
    <w:p w14:paraId="5EB2EFC9" w14:textId="77777777" w:rsidR="009D4F04" w:rsidRDefault="00A613CB">
      <w:pPr>
        <w:spacing w:before="240" w:after="240"/>
        <w:rPr>
          <w:rFonts w:ascii="SimSun" w:hAnsi="SimSun" w:cs="SimSun"/>
        </w:rPr>
      </w:pPr>
      <w:r>
        <w:rPr>
          <w:rFonts w:ascii="SimSun" w:hAnsi="SimSun" w:cs="SimSun"/>
        </w:rPr>
        <w:br/>
        <w:t>前面的水井就是用来做，后面水井是用来吃的，前面水井洗完了再给我们摆，好到过年过节了，他们就送草垫给我们，我们就是把一整年的大小便粪他们洗他们到这个是最特别，然后街整条街都是这样。</w:t>
      </w:r>
    </w:p>
    <w:p w14:paraId="11A5E82F" w14:textId="77777777" w:rsidR="009D4F04" w:rsidRDefault="00A613CB">
      <w:pPr>
        <w:spacing w:before="240" w:after="240"/>
        <w:rPr>
          <w:rFonts w:ascii="SimSun" w:hAnsi="SimSun" w:cs="SimSun"/>
        </w:rPr>
      </w:pPr>
      <w:r>
        <w:rPr>
          <w:rFonts w:ascii="SimSun" w:hAnsi="SimSun" w:cs="SimSun"/>
        </w:rPr>
        <w:t>说话人1 11:17</w:t>
      </w:r>
      <w:r>
        <w:rPr>
          <w:rFonts w:ascii="SimSun" w:hAnsi="SimSun" w:cs="SimSun"/>
        </w:rPr>
        <w:br/>
        <w:t>那大男人会过来帮你们到家了。</w:t>
      </w:r>
    </w:p>
    <w:p w14:paraId="24C917B6" w14:textId="77777777" w:rsidR="009D4F04" w:rsidRDefault="00A613CB">
      <w:pPr>
        <w:spacing w:before="240" w:after="240"/>
        <w:rPr>
          <w:rFonts w:ascii="SimSun" w:hAnsi="SimSun" w:cs="SimSun"/>
        </w:rPr>
      </w:pPr>
      <w:r>
        <w:rPr>
          <w:rFonts w:ascii="SimSun" w:hAnsi="SimSun" w:cs="SimSun"/>
        </w:rPr>
        <w:t>说话人2 11:21</w:t>
      </w:r>
      <w:r>
        <w:rPr>
          <w:rFonts w:ascii="SimSun" w:hAnsi="SimSun" w:cs="SimSun"/>
        </w:rPr>
        <w:br/>
        <w:t>然后就整条是南后街的人把马桶倒放在门口过去，然后不是都是店铺，能够等他们倒完了调走，天天早上起来都是这个声音，也都是这个味道。</w:t>
      </w:r>
    </w:p>
    <w:p w14:paraId="519F6347" w14:textId="77777777" w:rsidR="009D4F04" w:rsidRDefault="00A613CB">
      <w:pPr>
        <w:spacing w:before="240" w:after="240"/>
        <w:rPr>
          <w:rFonts w:ascii="SimSun" w:hAnsi="SimSun" w:cs="SimSun"/>
        </w:rPr>
      </w:pPr>
      <w:r>
        <w:rPr>
          <w:rFonts w:ascii="SimSun" w:hAnsi="SimSun" w:cs="SimSun"/>
        </w:rPr>
        <w:t>说话人1 11:37</w:t>
      </w:r>
      <w:r>
        <w:rPr>
          <w:rFonts w:ascii="SimSun" w:hAnsi="SimSun" w:cs="SimSun"/>
        </w:rPr>
        <w:br/>
        <w:t>还有一些刚刚您说到南后街，还有其他店铺，那个时候有什么样的。</w:t>
      </w:r>
    </w:p>
    <w:p w14:paraId="6AB0838A" w14:textId="77777777" w:rsidR="009D4F04" w:rsidRDefault="00A613CB">
      <w:pPr>
        <w:spacing w:before="240" w:after="240"/>
        <w:rPr>
          <w:rFonts w:ascii="SimSun" w:hAnsi="SimSun" w:cs="SimSun"/>
        </w:rPr>
      </w:pPr>
      <w:r>
        <w:rPr>
          <w:rFonts w:ascii="SimSun" w:hAnsi="SimSun" w:cs="SimSun"/>
        </w:rPr>
        <w:t>说话人2 11:46</w:t>
      </w:r>
      <w:r>
        <w:rPr>
          <w:rFonts w:ascii="SimSun" w:hAnsi="SimSun" w:cs="SimSun"/>
        </w:rPr>
        <w:br/>
        <w:t>店铺都是私有的，到五五几年才公私合营才收起来都是私有，那些老板有卖，比如说卖光饼，卖酱油。</w:t>
      </w:r>
    </w:p>
    <w:p w14:paraId="10B342CA" w14:textId="77777777" w:rsidR="009D4F04" w:rsidRDefault="00A613CB">
      <w:pPr>
        <w:spacing w:before="240" w:after="240"/>
        <w:rPr>
          <w:rFonts w:ascii="SimSun" w:hAnsi="SimSun" w:cs="SimSun"/>
        </w:rPr>
      </w:pPr>
      <w:r>
        <w:rPr>
          <w:rFonts w:ascii="SimSun" w:hAnsi="SimSun" w:cs="SimSun"/>
        </w:rPr>
        <w:t>说话人1 12:01</w:t>
      </w:r>
      <w:r>
        <w:rPr>
          <w:rFonts w:ascii="SimSun" w:hAnsi="SimSun" w:cs="SimSun"/>
        </w:rPr>
        <w:br/>
        <w:t>我都记得。</w:t>
      </w:r>
    </w:p>
    <w:p w14:paraId="48160A50" w14:textId="77777777" w:rsidR="009D4F04" w:rsidRDefault="00A613CB">
      <w:pPr>
        <w:spacing w:before="240" w:after="240"/>
        <w:rPr>
          <w:rFonts w:ascii="SimSun" w:hAnsi="SimSun" w:cs="SimSun"/>
        </w:rPr>
      </w:pPr>
      <w:r>
        <w:rPr>
          <w:rFonts w:ascii="SimSun" w:hAnsi="SimSun" w:cs="SimSun"/>
        </w:rPr>
        <w:t>说话人2 12:02</w:t>
      </w:r>
      <w:r>
        <w:rPr>
          <w:rFonts w:ascii="SimSun" w:hAnsi="SimSun" w:cs="SimSun"/>
        </w:rPr>
        <w:br/>
        <w:t>光饼的，就是因为我爸经常叫我到傍晚的时候叫我出去买光饼，买香干这些东西，然后再过去就买酱卖酱油的，就香油、盐巴这样卖酱油，然后一家家过去也有是卖画画传的，我们怎么讲，我有的普通话也不会讲，这都是福州是福州的称呼。</w:t>
      </w:r>
    </w:p>
    <w:p w14:paraId="10966B1E" w14:textId="77777777" w:rsidR="009D4F04" w:rsidRDefault="00A613CB">
      <w:pPr>
        <w:spacing w:before="240" w:after="240"/>
        <w:rPr>
          <w:rFonts w:ascii="SimSun" w:hAnsi="SimSun" w:cs="SimSun"/>
        </w:rPr>
      </w:pPr>
      <w:r>
        <w:rPr>
          <w:rFonts w:ascii="SimSun" w:hAnsi="SimSun" w:cs="SimSun"/>
        </w:rPr>
        <w:br/>
        <w:t>然后。</w:t>
      </w:r>
    </w:p>
    <w:p w14:paraId="75981F62" w14:textId="77777777" w:rsidR="009D4F04" w:rsidRDefault="00A613CB">
      <w:pPr>
        <w:spacing w:before="240" w:after="240"/>
        <w:rPr>
          <w:rFonts w:ascii="SimSun" w:hAnsi="SimSun" w:cs="SimSun"/>
        </w:rPr>
      </w:pPr>
      <w:r>
        <w:rPr>
          <w:rFonts w:ascii="SimSun" w:hAnsi="SimSun" w:cs="SimSun"/>
        </w:rPr>
        <w:t>说话人1 12:33</w:t>
      </w:r>
      <w:r>
        <w:rPr>
          <w:rFonts w:ascii="SimSun" w:hAnsi="SimSun" w:cs="SimSun"/>
        </w:rPr>
        <w:br/>
        <w:t>是卖糖画的吗？还是画画？</w:t>
      </w:r>
    </w:p>
    <w:p w14:paraId="67F8E95C" w14:textId="77777777" w:rsidR="009D4F04" w:rsidRDefault="00A613CB">
      <w:pPr>
        <w:spacing w:before="240" w:after="240"/>
        <w:rPr>
          <w:rFonts w:ascii="SimSun" w:hAnsi="SimSun" w:cs="SimSun"/>
        </w:rPr>
      </w:pPr>
      <w:r>
        <w:rPr>
          <w:rFonts w:ascii="SimSun" w:hAnsi="SimSun" w:cs="SimSun"/>
        </w:rPr>
        <w:t>说话人2 12:37</w:t>
      </w:r>
      <w:r>
        <w:rPr>
          <w:rFonts w:ascii="SimSun" w:hAnsi="SimSun" w:cs="SimSun"/>
        </w:rPr>
        <w:br/>
        <w:t>不是有一家比如说做表画做裱画，还有一个做你那个叫什么？我也讲不来什么，小时候讲的福州话。</w:t>
      </w:r>
    </w:p>
    <w:p w14:paraId="531D6AE0" w14:textId="77777777" w:rsidR="009D4F04" w:rsidRDefault="00A613CB">
      <w:pPr>
        <w:spacing w:before="240" w:after="240"/>
        <w:rPr>
          <w:rFonts w:ascii="SimSun" w:hAnsi="SimSun" w:cs="SimSun"/>
        </w:rPr>
      </w:pPr>
      <w:r>
        <w:rPr>
          <w:rFonts w:ascii="SimSun" w:hAnsi="SimSun" w:cs="SimSun"/>
        </w:rPr>
        <w:t>说话人1 12:53</w:t>
      </w:r>
      <w:r>
        <w:rPr>
          <w:rFonts w:ascii="SimSun" w:hAnsi="SimSun" w:cs="SimSun"/>
        </w:rPr>
        <w:br/>
        <w:t>你可以描述一下什么样的那种话。</w:t>
      </w:r>
    </w:p>
    <w:p w14:paraId="2A9A0844" w14:textId="77777777" w:rsidR="009D4F04" w:rsidRDefault="00A613CB">
      <w:pPr>
        <w:spacing w:before="240" w:after="240"/>
        <w:rPr>
          <w:rFonts w:ascii="SimSun" w:hAnsi="SimSun" w:cs="SimSun"/>
        </w:rPr>
      </w:pPr>
      <w:r>
        <w:rPr>
          <w:rFonts w:ascii="SimSun" w:hAnsi="SimSun" w:cs="SimSun"/>
        </w:rPr>
        <w:lastRenderedPageBreak/>
        <w:t>说话人2 12:55</w:t>
      </w:r>
      <w:r>
        <w:rPr>
          <w:rFonts w:ascii="SimSun" w:hAnsi="SimSun" w:cs="SimSun"/>
        </w:rPr>
        <w:br/>
        <w:t>挂在上面吵一架，猜不懂懂不懂就不懂，挂着挂着，然后里面比如说我大厅就是挂了一幅新业写协议，协议就是说用来保护你们这人平安神仙仙。</w:t>
      </w:r>
    </w:p>
    <w:p w14:paraId="723BD9F7" w14:textId="77777777" w:rsidR="009D4F04" w:rsidRDefault="00A613CB">
      <w:pPr>
        <w:spacing w:before="240" w:after="240"/>
        <w:rPr>
          <w:rFonts w:ascii="SimSun" w:hAnsi="SimSun" w:cs="SimSun"/>
        </w:rPr>
      </w:pPr>
      <w:r>
        <w:rPr>
          <w:rFonts w:ascii="SimSun" w:hAnsi="SimSun" w:cs="SimSun"/>
        </w:rPr>
        <w:br/>
        <w:t>爷爷就是爷爷爷仙爷，我记得我们都挂，还有这边挂的对联，还有还有厅大厅有摆的黄横过来的，那个叫福州画家黄老罗，我都不懂得讲，没关系。</w:t>
      </w:r>
    </w:p>
    <w:p w14:paraId="7D25BA95" w14:textId="77777777" w:rsidR="009D4F04" w:rsidRDefault="00A613CB">
      <w:pPr>
        <w:spacing w:before="240" w:after="240"/>
        <w:rPr>
          <w:rFonts w:ascii="SimSun" w:hAnsi="SimSun" w:cs="SimSun"/>
        </w:rPr>
      </w:pPr>
      <w:r>
        <w:rPr>
          <w:rFonts w:ascii="SimSun" w:hAnsi="SimSun" w:cs="SimSun"/>
        </w:rPr>
        <w:t>说话人1 13:49</w:t>
      </w:r>
      <w:r>
        <w:rPr>
          <w:rFonts w:ascii="SimSun" w:hAnsi="SimSun" w:cs="SimSun"/>
        </w:rPr>
        <w:br/>
        <w:t>就横的。</w:t>
      </w:r>
    </w:p>
    <w:p w14:paraId="2B73EF06" w14:textId="77777777" w:rsidR="009D4F04" w:rsidRDefault="00A613CB">
      <w:pPr>
        <w:spacing w:before="240" w:after="240"/>
        <w:rPr>
          <w:rFonts w:ascii="SimSun" w:hAnsi="SimSun" w:cs="SimSun"/>
        </w:rPr>
      </w:pPr>
      <w:r>
        <w:rPr>
          <w:rFonts w:ascii="SimSun" w:hAnsi="SimSun" w:cs="SimSun"/>
        </w:rPr>
        <w:t>说话人2 13:50</w:t>
      </w:r>
      <w:r>
        <w:rPr>
          <w:rFonts w:ascii="SimSun" w:hAnsi="SimSun" w:cs="SimSun"/>
        </w:rPr>
        <w:br/>
        <w:t>旁边有图像的这种角落有图像的，横的高高的，比我小时候还高的那种，现在现在人家家里都没摆这个了，过去都有，过去还是要有钱的人，什么样材质的东西，木头木头做的，木头做的像戟一样的，像前上面木头做的，然后旁边两个像枕头那样子弯弯的，油漆好好的，现在你们看不到了，看不到，然后这个上面这个当中有两个八仙桌这样子插在里面，画横桌，这样子放桌八仙桌，就我们网上学习，有的都是我们的读书人用上看一下。</w:t>
      </w:r>
    </w:p>
    <w:p w14:paraId="19A58DA0" w14:textId="77777777" w:rsidR="009D4F04" w:rsidRDefault="00A613CB">
      <w:pPr>
        <w:spacing w:before="240" w:after="240"/>
        <w:rPr>
          <w:rFonts w:ascii="SimSun" w:hAnsi="SimSun" w:cs="SimSun"/>
        </w:rPr>
      </w:pPr>
      <w:r>
        <w:rPr>
          <w:rFonts w:ascii="SimSun" w:hAnsi="SimSun" w:cs="SimSun"/>
        </w:rPr>
        <w:t>说话人1 14:46</w:t>
      </w:r>
      <w:r>
        <w:rPr>
          <w:rFonts w:ascii="SimSun" w:hAnsi="SimSun" w:cs="SimSun"/>
        </w:rPr>
        <w:br/>
        <w:t>没关系，我您热的话可以看。</w:t>
      </w:r>
    </w:p>
    <w:p w14:paraId="7F3701CC" w14:textId="77777777" w:rsidR="009D4F04" w:rsidRDefault="00A613CB">
      <w:pPr>
        <w:spacing w:before="240" w:after="240"/>
        <w:rPr>
          <w:rFonts w:ascii="SimSun" w:hAnsi="SimSun" w:cs="SimSun"/>
        </w:rPr>
      </w:pPr>
      <w:r>
        <w:rPr>
          <w:rFonts w:ascii="SimSun" w:hAnsi="SimSun" w:cs="SimSun"/>
        </w:rPr>
        <w:t>说话人2 14:48</w:t>
      </w:r>
      <w:r>
        <w:rPr>
          <w:rFonts w:ascii="SimSun" w:hAnsi="SimSun" w:cs="SimSun"/>
        </w:rPr>
        <w:br/>
        <w:t>今天好像还可以，不是可能灯的人在这里。</w:t>
      </w:r>
    </w:p>
    <w:p w14:paraId="7C4CE4AB" w14:textId="77777777" w:rsidR="009D4F04" w:rsidRDefault="00A613CB">
      <w:pPr>
        <w:spacing w:before="240" w:after="240"/>
        <w:rPr>
          <w:rFonts w:ascii="SimSun" w:hAnsi="SimSun" w:cs="SimSun"/>
        </w:rPr>
      </w:pPr>
      <w:r>
        <w:rPr>
          <w:rFonts w:ascii="SimSun" w:hAnsi="SimSun" w:cs="SimSun"/>
        </w:rPr>
        <w:t>说话人3 14:54</w:t>
      </w:r>
      <w:r>
        <w:rPr>
          <w:rFonts w:ascii="SimSun" w:hAnsi="SimSun" w:cs="SimSun"/>
        </w:rPr>
        <w:br/>
        <w:t>这个意思。</w:t>
      </w:r>
    </w:p>
    <w:p w14:paraId="2CED742D" w14:textId="77777777" w:rsidR="009D4F04" w:rsidRDefault="00A613CB">
      <w:pPr>
        <w:spacing w:before="240" w:after="240"/>
        <w:rPr>
          <w:rFonts w:ascii="SimSun" w:hAnsi="SimSun" w:cs="SimSun"/>
        </w:rPr>
      </w:pPr>
      <w:r>
        <w:rPr>
          <w:rFonts w:ascii="SimSun" w:hAnsi="SimSun" w:cs="SimSun"/>
        </w:rPr>
        <w:t>说话人1 14:55</w:t>
      </w:r>
      <w:r>
        <w:rPr>
          <w:rFonts w:ascii="SimSun" w:hAnsi="SimSun" w:cs="SimSun"/>
        </w:rPr>
        <w:br/>
        <w:t>没事，您这样的话可以看我没问题。</w:t>
      </w:r>
    </w:p>
    <w:p w14:paraId="2C8EA629" w14:textId="77777777" w:rsidR="009D4F04" w:rsidRDefault="00A613CB">
      <w:pPr>
        <w:spacing w:before="240" w:after="240"/>
        <w:rPr>
          <w:rFonts w:ascii="SimSun" w:hAnsi="SimSun" w:cs="SimSun"/>
        </w:rPr>
      </w:pPr>
      <w:r>
        <w:rPr>
          <w:rFonts w:ascii="SimSun" w:hAnsi="SimSun" w:cs="SimSun"/>
        </w:rPr>
        <w:t>说话人2 14:56</w:t>
      </w:r>
      <w:r>
        <w:rPr>
          <w:rFonts w:ascii="SimSun" w:hAnsi="SimSun" w:cs="SimSun"/>
        </w:rPr>
        <w:br/>
        <w:t>没看脸上有汗。</w:t>
      </w:r>
    </w:p>
    <w:p w14:paraId="77893521" w14:textId="77777777" w:rsidR="009D4F04" w:rsidRDefault="00A613CB">
      <w:pPr>
        <w:spacing w:before="240" w:after="240"/>
        <w:rPr>
          <w:rFonts w:ascii="SimSun" w:hAnsi="SimSun" w:cs="SimSun"/>
        </w:rPr>
      </w:pPr>
      <w:r>
        <w:rPr>
          <w:rFonts w:ascii="SimSun" w:hAnsi="SimSun" w:cs="SimSun"/>
        </w:rPr>
        <w:t>说话人1 14:58</w:t>
      </w:r>
      <w:r>
        <w:rPr>
          <w:rFonts w:ascii="SimSun" w:hAnsi="SimSun" w:cs="SimSun"/>
        </w:rPr>
        <w:br/>
        <w:t>对。</w:t>
      </w:r>
    </w:p>
    <w:p w14:paraId="65C822B4" w14:textId="77777777" w:rsidR="009D4F04" w:rsidRDefault="00A613CB">
      <w:pPr>
        <w:spacing w:before="240" w:after="240"/>
        <w:rPr>
          <w:rFonts w:ascii="SimSun" w:hAnsi="SimSun" w:cs="SimSun"/>
        </w:rPr>
      </w:pPr>
      <w:r>
        <w:rPr>
          <w:rFonts w:ascii="SimSun" w:hAnsi="SimSun" w:cs="SimSun"/>
        </w:rPr>
        <w:t>说话人2 14:59</w:t>
      </w:r>
      <w:r>
        <w:rPr>
          <w:rFonts w:ascii="SimSun" w:hAnsi="SimSun" w:cs="SimSun"/>
        </w:rPr>
        <w:br/>
        <w:t>我灯我。</w:t>
      </w:r>
    </w:p>
    <w:p w14:paraId="49E84D00" w14:textId="77777777" w:rsidR="009D4F04" w:rsidRDefault="00A613CB">
      <w:pPr>
        <w:spacing w:before="240" w:after="240"/>
        <w:rPr>
          <w:rFonts w:ascii="SimSun" w:hAnsi="SimSun" w:cs="SimSun"/>
        </w:rPr>
      </w:pPr>
      <w:r>
        <w:rPr>
          <w:rFonts w:ascii="SimSun" w:hAnsi="SimSun" w:cs="SimSun"/>
        </w:rPr>
        <w:t>说话人3 15:03</w:t>
      </w:r>
      <w:r>
        <w:rPr>
          <w:rFonts w:ascii="SimSun" w:hAnsi="SimSun" w:cs="SimSun"/>
        </w:rPr>
        <w:br/>
        <w:t>一种换灯关灯。对这个太热了。</w:t>
      </w:r>
    </w:p>
    <w:p w14:paraId="6FDECB45" w14:textId="77777777" w:rsidR="009D4F04" w:rsidRDefault="00A613CB">
      <w:pPr>
        <w:spacing w:before="240" w:after="240"/>
        <w:rPr>
          <w:rFonts w:ascii="SimSun" w:hAnsi="SimSun" w:cs="SimSun"/>
        </w:rPr>
      </w:pPr>
      <w:r>
        <w:rPr>
          <w:rFonts w:ascii="SimSun" w:hAnsi="SimSun" w:cs="SimSun"/>
        </w:rPr>
        <w:lastRenderedPageBreak/>
        <w:t>说话人2 15:06</w:t>
      </w:r>
      <w:r>
        <w:rPr>
          <w:rFonts w:ascii="SimSun" w:hAnsi="SimSun" w:cs="SimSun"/>
        </w:rPr>
        <w:br/>
        <w:t>反正关灯应该是这个吧，不对，因为我们近两个人一般生活区变成是那边的，这个都是客人，我看看不是弟弟怎么搞的，我也搞不懂了。</w:t>
      </w:r>
    </w:p>
    <w:p w14:paraId="512900D7" w14:textId="77777777" w:rsidR="009D4F04" w:rsidRDefault="00A613CB">
      <w:pPr>
        <w:spacing w:before="240" w:after="240"/>
        <w:rPr>
          <w:rFonts w:ascii="SimSun" w:hAnsi="SimSun" w:cs="SimSun"/>
        </w:rPr>
      </w:pPr>
      <w:r>
        <w:rPr>
          <w:rFonts w:ascii="SimSun" w:hAnsi="SimSun" w:cs="SimSun"/>
        </w:rPr>
        <w:t>说话人1 15:25</w:t>
      </w:r>
      <w:r>
        <w:rPr>
          <w:rFonts w:ascii="SimSun" w:hAnsi="SimSun" w:cs="SimSun"/>
        </w:rPr>
        <w:br/>
        <w:t>这可以。</w:t>
      </w:r>
    </w:p>
    <w:p w14:paraId="2D120BCD" w14:textId="77777777" w:rsidR="009D4F04" w:rsidRDefault="00A613CB">
      <w:pPr>
        <w:spacing w:before="240" w:after="240"/>
        <w:rPr>
          <w:rFonts w:ascii="SimSun" w:hAnsi="SimSun" w:cs="SimSun"/>
        </w:rPr>
      </w:pPr>
      <w:r>
        <w:rPr>
          <w:rFonts w:ascii="SimSun" w:hAnsi="SimSun" w:cs="SimSun"/>
        </w:rPr>
        <w:t>说话人2 15:26</w:t>
      </w:r>
      <w:r>
        <w:rPr>
          <w:rFonts w:ascii="SimSun" w:hAnsi="SimSun" w:cs="SimSun"/>
        </w:rPr>
        <w:br/>
        <w:t>日光灯又是这一家，但是方程可能在这边，没关系。</w:t>
      </w:r>
    </w:p>
    <w:p w14:paraId="285B8D31" w14:textId="77777777" w:rsidR="009D4F04" w:rsidRDefault="00A613CB">
      <w:pPr>
        <w:spacing w:before="240" w:after="240"/>
        <w:rPr>
          <w:rFonts w:ascii="SimSun" w:hAnsi="SimSun" w:cs="SimSun"/>
        </w:rPr>
      </w:pPr>
      <w:r>
        <w:rPr>
          <w:rFonts w:ascii="SimSun" w:hAnsi="SimSun" w:cs="SimSun"/>
        </w:rPr>
        <w:t>说话人1 15:33</w:t>
      </w:r>
      <w:r>
        <w:rPr>
          <w:rFonts w:ascii="SimSun" w:hAnsi="SimSun" w:cs="SimSun"/>
        </w:rPr>
        <w:br/>
        <w:t>没事的不会数据交代。</w:t>
      </w:r>
    </w:p>
    <w:p w14:paraId="5B4462D9" w14:textId="77777777" w:rsidR="009D4F04" w:rsidRDefault="00A613CB">
      <w:pPr>
        <w:spacing w:before="240" w:after="240"/>
        <w:rPr>
          <w:rFonts w:ascii="SimSun" w:hAnsi="SimSun" w:cs="SimSun"/>
        </w:rPr>
      </w:pPr>
      <w:r>
        <w:rPr>
          <w:rFonts w:ascii="SimSun" w:hAnsi="SimSun" w:cs="SimSun"/>
        </w:rPr>
        <w:t>说话人2 15:36</w:t>
      </w:r>
      <w:r>
        <w:rPr>
          <w:rFonts w:ascii="SimSun" w:hAnsi="SimSun" w:cs="SimSun"/>
        </w:rPr>
        <w:br/>
        <w:t>我分点看没事我这个也稀里糊涂的。</w:t>
      </w:r>
    </w:p>
    <w:p w14:paraId="6990F4B3" w14:textId="77777777" w:rsidR="009D4F04" w:rsidRDefault="00A613CB">
      <w:pPr>
        <w:spacing w:before="240" w:after="240"/>
        <w:rPr>
          <w:rFonts w:ascii="SimSun" w:hAnsi="SimSun" w:cs="SimSun"/>
        </w:rPr>
      </w:pPr>
      <w:r>
        <w:rPr>
          <w:rFonts w:ascii="SimSun" w:hAnsi="SimSun" w:cs="SimSun"/>
        </w:rPr>
        <w:t>说话人1 15:41</w:t>
      </w:r>
      <w:r>
        <w:rPr>
          <w:rFonts w:ascii="SimSun" w:hAnsi="SimSun" w:cs="SimSun"/>
        </w:rPr>
        <w:br/>
        <w:t>没问题。</w:t>
      </w:r>
    </w:p>
    <w:p w14:paraId="79085702" w14:textId="77777777" w:rsidR="009D4F04" w:rsidRDefault="00A613CB">
      <w:pPr>
        <w:spacing w:before="240" w:after="240"/>
        <w:rPr>
          <w:rFonts w:ascii="SimSun" w:hAnsi="SimSun" w:cs="SimSun"/>
        </w:rPr>
      </w:pPr>
      <w:r>
        <w:rPr>
          <w:rFonts w:ascii="SimSun" w:hAnsi="SimSun" w:cs="SimSun"/>
        </w:rPr>
        <w:t>说话人2 15:43</w:t>
      </w:r>
      <w:r>
        <w:rPr>
          <w:rFonts w:ascii="SimSun" w:hAnsi="SimSun" w:cs="SimSun"/>
        </w:rPr>
        <w:br/>
        <w:t>最近大额分散看一下，最近记忆力变得差，不知道你你妈妈还就你外婆这样，我记忆力变好差，看怎么搞，开关怎么搞都不知道怎么奇怪。靠别人增长是空间的。这张英文没关系。</w:t>
      </w:r>
    </w:p>
    <w:p w14:paraId="4FFEDBB7" w14:textId="77777777" w:rsidR="009D4F04" w:rsidRDefault="00A613CB">
      <w:pPr>
        <w:spacing w:before="240" w:after="240"/>
        <w:rPr>
          <w:rFonts w:ascii="SimSun" w:hAnsi="SimSun" w:cs="SimSun"/>
        </w:rPr>
      </w:pPr>
      <w:r>
        <w:rPr>
          <w:rFonts w:ascii="SimSun" w:hAnsi="SimSun" w:cs="SimSun"/>
        </w:rPr>
        <w:t>说话人3 16:07</w:t>
      </w:r>
      <w:r>
        <w:rPr>
          <w:rFonts w:ascii="SimSun" w:hAnsi="SimSun" w:cs="SimSun"/>
        </w:rPr>
        <w:br/>
        <w:t>我再看一下。对，没看到，还是这里面谭大师。</w:t>
      </w:r>
    </w:p>
    <w:p w14:paraId="7F3FDC36" w14:textId="77777777" w:rsidR="009D4F04" w:rsidRDefault="00A613CB">
      <w:pPr>
        <w:spacing w:before="240" w:after="240"/>
        <w:rPr>
          <w:rFonts w:ascii="SimSun" w:hAnsi="SimSun" w:cs="SimSun"/>
        </w:rPr>
      </w:pPr>
      <w:r>
        <w:rPr>
          <w:rFonts w:ascii="SimSun" w:hAnsi="SimSun" w:cs="SimSun"/>
        </w:rPr>
        <w:t>说话人1 16:15</w:t>
      </w:r>
      <w:r>
        <w:rPr>
          <w:rFonts w:ascii="SimSun" w:hAnsi="SimSun" w:cs="SimSun"/>
        </w:rPr>
        <w:br/>
        <w:t>下一位了。</w:t>
      </w:r>
    </w:p>
    <w:p w14:paraId="4FEFF090" w14:textId="77777777" w:rsidR="009D4F04" w:rsidRDefault="00A613CB">
      <w:pPr>
        <w:spacing w:before="240" w:after="240"/>
        <w:rPr>
          <w:rFonts w:ascii="SimSun" w:hAnsi="SimSun" w:cs="SimSun"/>
        </w:rPr>
      </w:pPr>
      <w:r>
        <w:rPr>
          <w:rFonts w:ascii="SimSun" w:hAnsi="SimSun" w:cs="SimSun"/>
        </w:rPr>
        <w:t>说话人2 16:16</w:t>
      </w:r>
      <w:r>
        <w:rPr>
          <w:rFonts w:ascii="SimSun" w:hAnsi="SimSun" w:cs="SimSun"/>
        </w:rPr>
        <w:br/>
        <w:t>因为我们很少有个人可以加盟，客人一般也是这张漂亮一点的，所以说我看你在哪里。</w:t>
      </w:r>
    </w:p>
    <w:p w14:paraId="42ECA259" w14:textId="77777777" w:rsidR="009D4F04" w:rsidRDefault="00A613CB">
      <w:pPr>
        <w:spacing w:before="240" w:after="240"/>
        <w:rPr>
          <w:rFonts w:ascii="SimSun" w:hAnsi="SimSun" w:cs="SimSun"/>
        </w:rPr>
      </w:pPr>
      <w:r>
        <w:rPr>
          <w:rFonts w:ascii="SimSun" w:hAnsi="SimSun" w:cs="SimSun"/>
        </w:rPr>
        <w:br/>
        <w:t>不是，我没起先动，我会懂的在哪，现在忘记了。</w:t>
      </w:r>
    </w:p>
    <w:p w14:paraId="0B1D089A" w14:textId="77777777" w:rsidR="009D4F04" w:rsidRDefault="00A613CB">
      <w:pPr>
        <w:spacing w:before="240" w:after="240"/>
        <w:rPr>
          <w:rFonts w:ascii="SimSun" w:hAnsi="SimSun" w:cs="SimSun"/>
        </w:rPr>
      </w:pPr>
      <w:r>
        <w:rPr>
          <w:rFonts w:ascii="SimSun" w:hAnsi="SimSun" w:cs="SimSun"/>
        </w:rPr>
        <w:t>说话人1 16:31</w:t>
      </w:r>
      <w:r>
        <w:rPr>
          <w:rFonts w:ascii="SimSun" w:hAnsi="SimSun" w:cs="SimSun"/>
        </w:rPr>
        <w:br/>
        <w:t>然后没用，我在家里也记不住在哪里，</w:t>
      </w:r>
    </w:p>
    <w:p w14:paraId="73DFAE5F" w14:textId="77777777" w:rsidR="009D4F04" w:rsidRDefault="00A613CB">
      <w:pPr>
        <w:spacing w:before="240" w:after="240"/>
        <w:rPr>
          <w:rFonts w:ascii="SimSun" w:hAnsi="SimSun" w:cs="SimSun"/>
        </w:rPr>
      </w:pPr>
      <w:r>
        <w:rPr>
          <w:rFonts w:ascii="SimSun" w:hAnsi="SimSun" w:cs="SimSun"/>
        </w:rPr>
        <w:t>说话人2 16:35</w:t>
      </w:r>
      <w:r>
        <w:rPr>
          <w:rFonts w:ascii="SimSun" w:hAnsi="SimSun" w:cs="SimSun"/>
        </w:rPr>
        <w:br/>
        <w:t>没讲没用一下，很差，距离变好差。</w:t>
      </w:r>
    </w:p>
    <w:p w14:paraId="673155B7" w14:textId="77777777" w:rsidR="009D4F04" w:rsidRDefault="00A613CB">
      <w:pPr>
        <w:spacing w:before="240" w:after="240"/>
        <w:rPr>
          <w:rFonts w:ascii="SimSun" w:hAnsi="SimSun" w:cs="SimSun"/>
        </w:rPr>
      </w:pPr>
      <w:r>
        <w:rPr>
          <w:rFonts w:ascii="SimSun" w:hAnsi="SimSun" w:cs="SimSun"/>
        </w:rPr>
        <w:t>说话人3 16:40</w:t>
      </w:r>
      <w:r>
        <w:rPr>
          <w:rFonts w:ascii="SimSun" w:hAnsi="SimSun" w:cs="SimSun"/>
        </w:rPr>
        <w:br/>
        <w:t>老了。</w:t>
      </w:r>
    </w:p>
    <w:p w14:paraId="6AB23A33" w14:textId="77777777" w:rsidR="009D4F04" w:rsidRDefault="00A613CB">
      <w:pPr>
        <w:spacing w:before="240" w:after="240"/>
        <w:rPr>
          <w:rFonts w:ascii="SimSun" w:hAnsi="SimSun" w:cs="SimSun"/>
        </w:rPr>
      </w:pPr>
      <w:r>
        <w:rPr>
          <w:rFonts w:ascii="SimSun" w:hAnsi="SimSun" w:cs="SimSun"/>
        </w:rPr>
        <w:lastRenderedPageBreak/>
        <w:t>说话人2 16:42</w:t>
      </w:r>
      <w:r>
        <w:rPr>
          <w:rFonts w:ascii="SimSun" w:hAnsi="SimSun" w:cs="SimSun"/>
        </w:rPr>
        <w:br/>
        <w:t>80了。跟你妈差不多，我妈四。</w:t>
      </w:r>
    </w:p>
    <w:p w14:paraId="526FA5DF" w14:textId="77777777" w:rsidR="009D4F04" w:rsidRDefault="00A613CB">
      <w:pPr>
        <w:spacing w:before="240" w:after="240"/>
        <w:rPr>
          <w:rFonts w:ascii="SimSun" w:hAnsi="SimSun" w:cs="SimSun"/>
        </w:rPr>
      </w:pPr>
      <w:r>
        <w:rPr>
          <w:rFonts w:ascii="SimSun" w:hAnsi="SimSun" w:cs="SimSun"/>
        </w:rPr>
        <w:t>说话人3 16:48</w:t>
      </w:r>
      <w:r>
        <w:rPr>
          <w:rFonts w:ascii="SimSun" w:hAnsi="SimSun" w:cs="SimSun"/>
        </w:rPr>
        <w:br/>
        <w:t>五年的。</w:t>
      </w:r>
    </w:p>
    <w:p w14:paraId="203B32B5" w14:textId="77777777" w:rsidR="009D4F04" w:rsidRDefault="00A613CB">
      <w:pPr>
        <w:spacing w:before="240" w:after="240"/>
        <w:rPr>
          <w:rFonts w:ascii="SimSun" w:hAnsi="SimSun" w:cs="SimSun"/>
        </w:rPr>
      </w:pPr>
      <w:r>
        <w:rPr>
          <w:rFonts w:ascii="SimSun" w:hAnsi="SimSun" w:cs="SimSun"/>
        </w:rPr>
        <w:t>说话人2 16:50</w:t>
      </w:r>
      <w:r>
        <w:rPr>
          <w:rFonts w:ascii="SimSun" w:hAnsi="SimSun" w:cs="SimSun"/>
        </w:rPr>
        <w:br/>
        <w:t>你妈四五年是吧？</w:t>
      </w:r>
    </w:p>
    <w:p w14:paraId="1A15034D" w14:textId="77777777" w:rsidR="009D4F04" w:rsidRDefault="00A613CB">
      <w:pPr>
        <w:spacing w:before="240" w:after="240"/>
        <w:rPr>
          <w:rFonts w:ascii="SimSun" w:hAnsi="SimSun" w:cs="SimSun"/>
        </w:rPr>
      </w:pPr>
      <w:r>
        <w:rPr>
          <w:rFonts w:ascii="SimSun" w:hAnsi="SimSun" w:cs="SimSun"/>
        </w:rPr>
        <w:t>说话人1 16:54</w:t>
      </w:r>
      <w:r>
        <w:rPr>
          <w:rFonts w:ascii="SimSun" w:hAnsi="SimSun" w:cs="SimSun"/>
        </w:rPr>
        <w:br/>
        <w:t>奶奶现在身体很健康。</w:t>
      </w:r>
    </w:p>
    <w:p w14:paraId="332C67A2" w14:textId="77777777" w:rsidR="009D4F04" w:rsidRDefault="00A613CB">
      <w:pPr>
        <w:spacing w:before="240" w:after="240"/>
        <w:rPr>
          <w:rFonts w:ascii="SimSun" w:hAnsi="SimSun" w:cs="SimSun"/>
        </w:rPr>
      </w:pPr>
      <w:r>
        <w:rPr>
          <w:rFonts w:ascii="SimSun" w:hAnsi="SimSun" w:cs="SimSun"/>
        </w:rPr>
        <w:t>说话人2 16:57</w:t>
      </w:r>
      <w:r>
        <w:rPr>
          <w:rFonts w:ascii="SimSun" w:hAnsi="SimSun" w:cs="SimSun"/>
        </w:rPr>
        <w:br/>
        <w:t>我看过去看起来气色非常好，看过去其实我比你们还差，腰痛一样的跟你妈有腰痛他我还有糖尿病，高血压你妈这一点比我强，但是我们再回头看看，回头说我们那个房子很高，瓦顶在上面很高，所以很凉快。</w:t>
      </w:r>
    </w:p>
    <w:p w14:paraId="49907057" w14:textId="77777777" w:rsidR="009D4F04" w:rsidRDefault="00A613CB">
      <w:pPr>
        <w:spacing w:before="240" w:after="240"/>
        <w:rPr>
          <w:rFonts w:ascii="SimSun" w:hAnsi="SimSun" w:cs="SimSun"/>
        </w:rPr>
      </w:pPr>
      <w:r>
        <w:rPr>
          <w:rFonts w:ascii="SimSun" w:hAnsi="SimSun" w:cs="SimSun"/>
        </w:rPr>
        <w:br/>
        <w:t>高不是太阳晒瓦顶反射快，我们三方吉祥的房子都是朝南跟朝北的连的，后面就是朝北，这前面少了3坊7巷走进去巷子那边对面就是朝，朝的方向是朝北，坐南朝北，我们这边是坐北朝南，房子还是很大，它上面下雨都不热，天气都不热，到晚上老老人家像我爸我妈都有猪的，谈谈一点我后面的谈，一他们晚上就开始夏天就开始都白了，饭吃完都在外面聊天，然后我们年轻的就在后面，就在大刚才说的八仙桌，两张饼在那边念书，因为房间里面毕竟电灯比较暗，而且也有蚊子很多。</w:t>
      </w:r>
    </w:p>
    <w:p w14:paraId="4532A62D" w14:textId="77777777" w:rsidR="009D4F04" w:rsidRDefault="00A613CB">
      <w:pPr>
        <w:spacing w:before="240" w:after="240"/>
        <w:rPr>
          <w:rFonts w:ascii="SimSun" w:hAnsi="SimSun" w:cs="SimSun"/>
        </w:rPr>
      </w:pPr>
      <w:r>
        <w:rPr>
          <w:rFonts w:ascii="SimSun" w:hAnsi="SimSun" w:cs="SimSun"/>
        </w:rPr>
        <w:br/>
        <w:t>你过去你就go up to。</w:t>
      </w:r>
    </w:p>
    <w:p w14:paraId="431DEDC1" w14:textId="77777777" w:rsidR="009D4F04" w:rsidRDefault="00A613CB">
      <w:pPr>
        <w:spacing w:before="240" w:after="240"/>
        <w:rPr>
          <w:rFonts w:ascii="SimSun" w:hAnsi="SimSun" w:cs="SimSun"/>
        </w:rPr>
      </w:pPr>
      <w:r>
        <w:rPr>
          <w:rFonts w:ascii="SimSun" w:hAnsi="SimSun" w:cs="SimSun"/>
        </w:rPr>
        <w:br/>
        <w:t>所以蚊子很多，晚上我都用锅盖油摸一下，然后这样子当扇子一样抓，要抓一大一大团痕迹，现在卫生搞好了，都下水道也搞好，过去下水道就比较脏，随便什么煮的什么都往这样高过去就是大购买的，所以去所以卫生是没有现在搞得好。</w:t>
      </w:r>
    </w:p>
    <w:p w14:paraId="6E36E40C" w14:textId="77777777" w:rsidR="009D4F04" w:rsidRDefault="00A613CB">
      <w:pPr>
        <w:spacing w:before="240" w:after="240"/>
        <w:rPr>
          <w:rFonts w:ascii="SimSun" w:hAnsi="SimSun" w:cs="SimSun"/>
        </w:rPr>
      </w:pPr>
      <w:r>
        <w:rPr>
          <w:rFonts w:ascii="SimSun" w:hAnsi="SimSun" w:cs="SimSun"/>
        </w:rPr>
        <w:br/>
        <w:t>最早我记得我小时候就能干在这里，过去都没有说光脚丫走到房间换鞋，我那时候知道了，或者是我同学那边看到了，都是我去拖地板，我爸妈我们的兄弟姐妹都换鞋子进去，就是外公没有，这也就是我院子里面我这一家最开始带领大家说要脱鞋子进去，木板都很干净，还是说从小就知道说要把它弄成干净的？</w:t>
      </w:r>
    </w:p>
    <w:p w14:paraId="4AD77F85" w14:textId="77777777" w:rsidR="009D4F04" w:rsidRDefault="00A613CB">
      <w:pPr>
        <w:spacing w:before="240" w:after="240"/>
        <w:rPr>
          <w:rFonts w:ascii="SimSun" w:hAnsi="SimSun" w:cs="SimSun"/>
        </w:rPr>
      </w:pPr>
      <w:r>
        <w:rPr>
          <w:rFonts w:ascii="SimSun" w:hAnsi="SimSun" w:cs="SimSun"/>
        </w:rPr>
        <w:br/>
        <w:t>环境无形当中就改变了，它下雨就下大雨，雨水滴下来就电视里面都有烟，那种瓦片水滴滴滴很多就比较怎么讲，现在下雨也看不见雨外面多大那种过去房子是因为屋檐这样子斜的。</w:t>
      </w:r>
    </w:p>
    <w:p w14:paraId="4843DF2B" w14:textId="77777777" w:rsidR="009D4F04" w:rsidRDefault="00A613CB">
      <w:pPr>
        <w:spacing w:before="240" w:after="240"/>
        <w:rPr>
          <w:rFonts w:ascii="SimSun" w:hAnsi="SimSun" w:cs="SimSun"/>
        </w:rPr>
      </w:pPr>
      <w:r>
        <w:rPr>
          <w:rFonts w:ascii="SimSun" w:hAnsi="SimSun" w:cs="SimSun"/>
        </w:rPr>
        <w:lastRenderedPageBreak/>
        <w:t>说话人1 20:10</w:t>
      </w:r>
      <w:r>
        <w:rPr>
          <w:rFonts w:ascii="SimSun" w:hAnsi="SimSun" w:cs="SimSun"/>
        </w:rPr>
        <w:br/>
        <w:t>然后中间汇聚到天津里面去。</w:t>
      </w:r>
    </w:p>
    <w:p w14:paraId="6ED543E5" w14:textId="77777777" w:rsidR="009D4F04" w:rsidRDefault="00A613CB">
      <w:pPr>
        <w:spacing w:before="240" w:after="240"/>
        <w:rPr>
          <w:rFonts w:ascii="SimSun" w:hAnsi="SimSun" w:cs="SimSun"/>
        </w:rPr>
      </w:pPr>
      <w:r>
        <w:rPr>
          <w:rFonts w:ascii="SimSun" w:hAnsi="SimSun" w:cs="SimSun"/>
        </w:rPr>
        <w:t>说话人2 20:13</w:t>
      </w:r>
      <w:r>
        <w:rPr>
          <w:rFonts w:ascii="SimSun" w:hAnsi="SimSun" w:cs="SimSun"/>
        </w:rPr>
        <w:br/>
        <w:t>对汇聚到天津。</w:t>
      </w:r>
    </w:p>
    <w:p w14:paraId="069A88C7" w14:textId="77777777" w:rsidR="009D4F04" w:rsidRDefault="00A613CB">
      <w:pPr>
        <w:spacing w:before="240" w:after="240"/>
        <w:rPr>
          <w:rFonts w:ascii="SimSun" w:hAnsi="SimSun" w:cs="SimSun"/>
        </w:rPr>
      </w:pPr>
      <w:r>
        <w:rPr>
          <w:rFonts w:ascii="SimSun" w:hAnsi="SimSun" w:cs="SimSun"/>
        </w:rPr>
        <w:br/>
        <w:t>所以我们那时候都是讲福州话，有的很多普通话不懂得讲，比如说怎么水怎么流，什么政治叫什么名称是都讲不来是吧？</w:t>
      </w:r>
    </w:p>
    <w:p w14:paraId="717DF303" w14:textId="77777777" w:rsidR="009D4F04" w:rsidRDefault="00A613CB">
      <w:pPr>
        <w:spacing w:before="240" w:after="240"/>
        <w:rPr>
          <w:rFonts w:ascii="SimSun" w:hAnsi="SimSun" w:cs="SimSun"/>
        </w:rPr>
      </w:pPr>
      <w:r>
        <w:rPr>
          <w:rFonts w:ascii="SimSun" w:hAnsi="SimSun" w:cs="SimSun"/>
        </w:rPr>
        <w:br/>
        <w:t>我们过去就知道玩，我们小时候就知道玩书包一扔，我父母亲就我妈就在后面房间打麻将，我就站在旁边看，然后没有他们没打麻将，我就从后面边有一个小花厅通到南华戏院，就在黄巷，我的墙后面就是黄巷，我的家的前面对面那就是宫巷的朝坐南朝北的房子，是这样子紧挨着的。</w:t>
      </w:r>
    </w:p>
    <w:p w14:paraId="07E0A730" w14:textId="77777777" w:rsidR="009D4F04" w:rsidRDefault="00A613CB">
      <w:pPr>
        <w:spacing w:before="240" w:after="240"/>
        <w:rPr>
          <w:rFonts w:ascii="SimSun" w:hAnsi="SimSun" w:cs="SimSun"/>
        </w:rPr>
      </w:pPr>
      <w:r>
        <w:rPr>
          <w:rFonts w:ascii="SimSun" w:hAnsi="SimSun" w:cs="SimSun"/>
        </w:rPr>
        <w:t>说话人1 21:08</w:t>
      </w:r>
      <w:r>
        <w:rPr>
          <w:rFonts w:ascii="SimSun" w:hAnsi="SimSun" w:cs="SimSun"/>
        </w:rPr>
        <w:br/>
        <w:t>您家是在安民巷，然后它又通到黄巷，又能通到宫巷是吧？有一头可以通道。</w:t>
      </w:r>
    </w:p>
    <w:p w14:paraId="507AA1E5" w14:textId="77777777" w:rsidR="009D4F04" w:rsidRDefault="00A613CB">
      <w:pPr>
        <w:spacing w:before="240" w:after="240"/>
        <w:rPr>
          <w:rFonts w:ascii="SimSun" w:hAnsi="SimSun" w:cs="SimSun"/>
        </w:rPr>
      </w:pPr>
      <w:r>
        <w:rPr>
          <w:rFonts w:ascii="SimSun" w:hAnsi="SimSun" w:cs="SimSun"/>
        </w:rPr>
        <w:t>说话人2 21:16</w:t>
      </w:r>
      <w:r>
        <w:rPr>
          <w:rFonts w:ascii="SimSun" w:hAnsi="SimSun" w:cs="SimSun"/>
        </w:rPr>
        <w:br/>
        <w:t>这么大可以通的，门一般都是关着我们，回来以后没看到他们这样就跑到黄巷，就从人家家里后院，旁边边门爬上两三层的楼梯就到黄线，南华电影院，后来南华戏院，后来改成南华电影院，就三坊七巷就一个这样电影院，最早的时候现在也不知道这电影院在干嘛去了，不知道。</w:t>
      </w:r>
    </w:p>
    <w:p w14:paraId="0BA1B6A5" w14:textId="77777777" w:rsidR="009D4F04" w:rsidRDefault="00A613CB">
      <w:pPr>
        <w:spacing w:before="240" w:after="240"/>
        <w:rPr>
          <w:rFonts w:ascii="SimSun" w:hAnsi="SimSun" w:cs="SimSun"/>
        </w:rPr>
      </w:pPr>
      <w:r>
        <w:rPr>
          <w:rFonts w:ascii="SimSun" w:hAnsi="SimSun" w:cs="SimSun"/>
        </w:rPr>
        <w:t>说话人1 21:48</w:t>
      </w:r>
      <w:r>
        <w:rPr>
          <w:rFonts w:ascii="SimSun" w:hAnsi="SimSun" w:cs="SimSun"/>
        </w:rPr>
        <w:br/>
        <w:t>现在他还在那个地方。</w:t>
      </w:r>
    </w:p>
    <w:p w14:paraId="55E8935C" w14:textId="77777777" w:rsidR="009D4F04" w:rsidRDefault="00A613CB">
      <w:pPr>
        <w:spacing w:before="240" w:after="240"/>
        <w:rPr>
          <w:rFonts w:ascii="SimSun" w:hAnsi="SimSun" w:cs="SimSun"/>
        </w:rPr>
      </w:pPr>
      <w:r>
        <w:rPr>
          <w:rFonts w:ascii="SimSun" w:hAnsi="SimSun" w:cs="SimSun"/>
        </w:rPr>
        <w:t>说话人2 21:49</w:t>
      </w:r>
      <w:r>
        <w:rPr>
          <w:rFonts w:ascii="SimSun" w:hAnsi="SimSun" w:cs="SimSun"/>
        </w:rPr>
        <w:br/>
        <w:t>你们家我也不知道，我都没知道。</w:t>
      </w:r>
    </w:p>
    <w:p w14:paraId="566A0BD5" w14:textId="77777777" w:rsidR="009D4F04" w:rsidRDefault="00A613CB">
      <w:pPr>
        <w:spacing w:before="240" w:after="240"/>
        <w:rPr>
          <w:rFonts w:ascii="SimSun" w:hAnsi="SimSun" w:cs="SimSun"/>
        </w:rPr>
      </w:pPr>
      <w:r>
        <w:rPr>
          <w:rFonts w:ascii="SimSun" w:hAnsi="SimSun" w:cs="SimSun"/>
        </w:rPr>
        <w:t>说话人1 21:54</w:t>
      </w:r>
      <w:r>
        <w:rPr>
          <w:rFonts w:ascii="SimSun" w:hAnsi="SimSun" w:cs="SimSun"/>
        </w:rPr>
        <w:br/>
        <w:t>不是那个是他应该不是因为弟弟在阿里下。</w:t>
      </w:r>
    </w:p>
    <w:p w14:paraId="3D54DB4C" w14:textId="77777777" w:rsidR="009D4F04" w:rsidRDefault="00A613CB">
      <w:pPr>
        <w:spacing w:before="240" w:after="240"/>
        <w:rPr>
          <w:rFonts w:ascii="SimSun" w:hAnsi="SimSun" w:cs="SimSun"/>
        </w:rPr>
      </w:pPr>
      <w:r>
        <w:rPr>
          <w:rFonts w:ascii="SimSun" w:hAnsi="SimSun" w:cs="SimSun"/>
        </w:rPr>
        <w:t>说话人3 21:57</w:t>
      </w:r>
      <w:r>
        <w:rPr>
          <w:rFonts w:ascii="SimSun" w:hAnsi="SimSun" w:cs="SimSun"/>
        </w:rPr>
        <w:br/>
        <w:t>现在有一个小小的戏院好像你原来学钢琴门口那里有个小小有个戏，他钢琴弹得很好，所以我就按一下三名校叫做学钢琴的是三名项目，应该是，我记得杨老师那个地方。</w:t>
      </w:r>
    </w:p>
    <w:p w14:paraId="7B6DC22E" w14:textId="77777777" w:rsidR="009D4F04" w:rsidRDefault="00A613CB">
      <w:pPr>
        <w:spacing w:before="240" w:after="240"/>
        <w:rPr>
          <w:rFonts w:ascii="SimSun" w:hAnsi="SimSun" w:cs="SimSun"/>
        </w:rPr>
      </w:pPr>
      <w:r>
        <w:rPr>
          <w:rFonts w:ascii="SimSun" w:hAnsi="SimSun" w:cs="SimSun"/>
        </w:rPr>
        <w:t>说话人1 22:15</w:t>
      </w:r>
      <w:r>
        <w:rPr>
          <w:rFonts w:ascii="SimSun" w:hAnsi="SimSun" w:cs="SimSun"/>
        </w:rPr>
        <w:br/>
        <w:t>我记不清楚。</w:t>
      </w:r>
    </w:p>
    <w:p w14:paraId="3CBF5B2B" w14:textId="77777777" w:rsidR="009D4F04" w:rsidRDefault="00A613CB">
      <w:pPr>
        <w:spacing w:before="240" w:after="240"/>
        <w:rPr>
          <w:rFonts w:ascii="SimSun" w:hAnsi="SimSun" w:cs="SimSun"/>
        </w:rPr>
      </w:pPr>
      <w:r>
        <w:rPr>
          <w:rFonts w:ascii="SimSun" w:hAnsi="SimSun" w:cs="SimSun"/>
        </w:rPr>
        <w:br/>
        <w:t>所以当时生活跟现在很紧张，当时感觉玩然后很简单。</w:t>
      </w:r>
    </w:p>
    <w:p w14:paraId="14194F39" w14:textId="77777777" w:rsidR="009D4F04" w:rsidRDefault="00A613CB">
      <w:pPr>
        <w:spacing w:before="240" w:after="240"/>
        <w:rPr>
          <w:rFonts w:ascii="SimSun" w:hAnsi="SimSun" w:cs="SimSun"/>
        </w:rPr>
      </w:pPr>
      <w:r>
        <w:rPr>
          <w:rFonts w:ascii="SimSun" w:hAnsi="SimSun" w:cs="SimSun"/>
        </w:rPr>
        <w:lastRenderedPageBreak/>
        <w:t>说话人2 22:30</w:t>
      </w:r>
      <w:r>
        <w:rPr>
          <w:rFonts w:ascii="SimSun" w:hAnsi="SimSun" w:cs="SimSun"/>
        </w:rPr>
        <w:br/>
        <w:t>吃的还是我们都还吃的还好，因为院落里面各家都有吃饭的桌子，都是八仙桌，每家有都居住在后面，小厅声好了，声音拉萨奥量，前面加前厅，后面加后厅，后厅就靠近厨房，忘记端出来，这样前厅就是进去都是这种凳子叫什么凳子来着，我也讲不懂。</w:t>
      </w:r>
    </w:p>
    <w:p w14:paraId="2A0105F1" w14:textId="77777777" w:rsidR="009D4F04" w:rsidRDefault="00A613CB">
      <w:pPr>
        <w:spacing w:before="240" w:after="240"/>
        <w:rPr>
          <w:rFonts w:ascii="SimSun" w:hAnsi="SimSun" w:cs="SimSun"/>
        </w:rPr>
      </w:pPr>
      <w:r>
        <w:rPr>
          <w:rFonts w:ascii="SimSun" w:hAnsi="SimSun" w:cs="SimSun"/>
        </w:rPr>
        <w:br/>
        <w:t>这边4张凳子，2个桌子，这边也是4张凳子，2个桌子那种摆设一般来说生活是比较富裕的，这样邻居大家住在一起，这样你要到南湖街去看那些打工的，家里都很穷，但外面房子都是用那个柱子顶住一一根买，然后怕倒下来怕倒下都歪了，就朝西一一排是朝东，我这边就朝东。朝东。那边潮汐都有这样定做。</w:t>
      </w:r>
    </w:p>
    <w:p w14:paraId="044DA5ED" w14:textId="77777777" w:rsidR="009D4F04" w:rsidRDefault="00A613CB">
      <w:pPr>
        <w:spacing w:before="240" w:after="240"/>
        <w:rPr>
          <w:rFonts w:ascii="SimSun" w:hAnsi="SimSun" w:cs="SimSun"/>
        </w:rPr>
      </w:pPr>
      <w:r>
        <w:rPr>
          <w:rFonts w:ascii="SimSun" w:hAnsi="SimSun" w:cs="SimSun"/>
        </w:rPr>
        <w:t>说话人3 23:40</w:t>
      </w:r>
      <w:r>
        <w:rPr>
          <w:rFonts w:ascii="SimSun" w:hAnsi="SimSun" w:cs="SimSun"/>
        </w:rPr>
        <w:br/>
        <w:t>一直。</w:t>
      </w:r>
    </w:p>
    <w:p w14:paraId="31E3317E" w14:textId="77777777" w:rsidR="009D4F04" w:rsidRDefault="00A613CB">
      <w:pPr>
        <w:spacing w:before="240" w:after="240"/>
        <w:rPr>
          <w:rFonts w:ascii="SimSun" w:hAnsi="SimSun" w:cs="SimSun"/>
        </w:rPr>
      </w:pPr>
      <w:r>
        <w:rPr>
          <w:rFonts w:ascii="SimSun" w:hAnsi="SimSun" w:cs="SimSun"/>
        </w:rPr>
        <w:t>说话人2 23:42</w:t>
      </w:r>
      <w:r>
        <w:rPr>
          <w:rFonts w:ascii="SimSun" w:hAnsi="SimSun" w:cs="SimSun"/>
        </w:rPr>
        <w:br/>
        <w:t>到文革时候还是这样，一直到七几年，八几年才开始，有钱的家，比如做生意做得好了就开始的荒。</w:t>
      </w:r>
    </w:p>
    <w:p w14:paraId="73EE71AE" w14:textId="77777777" w:rsidR="009D4F04" w:rsidRDefault="00A613CB">
      <w:pPr>
        <w:spacing w:before="240" w:after="240"/>
        <w:rPr>
          <w:rFonts w:ascii="SimSun" w:hAnsi="SimSun" w:cs="SimSun"/>
        </w:rPr>
      </w:pPr>
      <w:r>
        <w:rPr>
          <w:rFonts w:ascii="SimSun" w:hAnsi="SimSun" w:cs="SimSun"/>
        </w:rPr>
        <w:br/>
        <w:t>福州话讲话普通话就是拿去修换装装修去装修，那地方什么店都有，吃的用的什么店都有，你只要走到官方，跟鸡皮相扣，面貌有点改变，有十字路口，那个房子面貌已经改变，碰到桥那边了，碰到渠道三路那边桥就有一点改变，起先这里都比较破旧。在外面可以看过的还挺到外面看可以看到塌陷，南光线，就看到对面就是南光线，这个是以后然后去而不是对南后街这边朝北这边改造变成采用亭，我们叫风雨亭。</w:t>
      </w:r>
    </w:p>
    <w:p w14:paraId="1D8C2848" w14:textId="77777777" w:rsidR="009D4F04" w:rsidRDefault="00A613CB">
      <w:pPr>
        <w:spacing w:before="240" w:after="240"/>
        <w:rPr>
          <w:rFonts w:ascii="SimSun" w:hAnsi="SimSun" w:cs="SimSun"/>
        </w:rPr>
      </w:pPr>
      <w:r>
        <w:rPr>
          <w:rFonts w:ascii="SimSun" w:hAnsi="SimSun" w:cs="SimSun"/>
        </w:rPr>
        <w:br/>
        <w:t>我们这里盖的时候，开发商言论的风雨天，这都是有十年十几年。</w:t>
      </w:r>
    </w:p>
    <w:p w14:paraId="24F2269A" w14:textId="77777777" w:rsidR="009D4F04" w:rsidRDefault="00A613CB">
      <w:pPr>
        <w:spacing w:before="240" w:after="240"/>
        <w:rPr>
          <w:rFonts w:ascii="SimSun" w:hAnsi="SimSun" w:cs="SimSun"/>
        </w:rPr>
      </w:pPr>
      <w:r>
        <w:rPr>
          <w:rFonts w:ascii="SimSun" w:hAnsi="SimSun" w:cs="SimSun"/>
        </w:rPr>
        <w:t>说话人1 25:07</w:t>
      </w:r>
      <w:r>
        <w:rPr>
          <w:rFonts w:ascii="SimSun" w:hAnsi="SimSun" w:cs="SimSun"/>
        </w:rPr>
        <w:br/>
        <w:t>怡景华庭刚开始盖的。</w:t>
      </w:r>
    </w:p>
    <w:p w14:paraId="78BFB09E" w14:textId="77777777" w:rsidR="009D4F04" w:rsidRDefault="00A613CB">
      <w:pPr>
        <w:spacing w:before="240" w:after="240"/>
        <w:rPr>
          <w:rFonts w:ascii="SimSun" w:hAnsi="SimSun" w:cs="SimSun"/>
        </w:rPr>
      </w:pPr>
      <w:r>
        <w:rPr>
          <w:rFonts w:ascii="SimSun" w:hAnsi="SimSun" w:cs="SimSun"/>
        </w:rPr>
        <w:br/>
        <w:t>这一段时间您也在这个地方吗？</w:t>
      </w:r>
    </w:p>
    <w:p w14:paraId="6CE792F5" w14:textId="77777777" w:rsidR="009D4F04" w:rsidRDefault="00A613CB">
      <w:pPr>
        <w:spacing w:before="240" w:after="240"/>
        <w:rPr>
          <w:rFonts w:ascii="SimSun" w:hAnsi="SimSun" w:cs="SimSun"/>
        </w:rPr>
      </w:pPr>
      <w:r>
        <w:rPr>
          <w:rFonts w:ascii="SimSun" w:hAnsi="SimSun" w:cs="SimSun"/>
        </w:rPr>
        <w:t>说话人2 25:13</w:t>
      </w:r>
      <w:r>
        <w:rPr>
          <w:rFonts w:ascii="SimSun" w:hAnsi="SimSun" w:cs="SimSun"/>
        </w:rPr>
        <w:br/>
        <w:t>没有，我是在群众路群众路口世贸大厦那种大厦或是是叔叔要叫爷爷，然后我们住在他的单位，省船舶公司在前面办公，也是很高，也有几层我们是住在后面，6层家属住在后面，后面的看下去是茶亭公园，他那边拆了要盖世贸大厦把我们赶出来，刚才然后我儿子说我们城里人偿还期限不要钱，他钱拿了一部分，房子你收走钱拿一部分分配到三三桥，我如果拿了钱，我就要到三桥去买房子，我们不要没拿钱就拿分配房子，要到三桥。</w:t>
      </w:r>
    </w:p>
    <w:p w14:paraId="0AFDC10F" w14:textId="77777777" w:rsidR="009D4F04" w:rsidRDefault="00A613CB">
      <w:pPr>
        <w:spacing w:before="240" w:after="240"/>
        <w:rPr>
          <w:rFonts w:ascii="SimSun" w:hAnsi="SimSun" w:cs="SimSun"/>
        </w:rPr>
      </w:pPr>
      <w:r>
        <w:rPr>
          <w:rFonts w:ascii="SimSun" w:hAnsi="SimSun" w:cs="SimSun"/>
        </w:rPr>
        <w:br/>
        <w:t>后来我儿子大儿子家，我们还是要回到老家，我们是安民乡的，虽然买在这里，</w:t>
      </w:r>
    </w:p>
    <w:p w14:paraId="43E42042" w14:textId="77777777" w:rsidR="009D4F04" w:rsidRDefault="00A613CB">
      <w:pPr>
        <w:spacing w:before="240" w:after="240"/>
        <w:rPr>
          <w:rFonts w:ascii="SimSun" w:hAnsi="SimSun" w:cs="SimSun"/>
        </w:rPr>
      </w:pPr>
      <w:r>
        <w:rPr>
          <w:rFonts w:ascii="SimSun" w:hAnsi="SimSun" w:cs="SimSun"/>
        </w:rPr>
        <w:lastRenderedPageBreak/>
        <w:t>说话人1 26:26</w:t>
      </w:r>
      <w:r>
        <w:rPr>
          <w:rFonts w:ascii="SimSun" w:hAnsi="SimSun" w:cs="SimSun"/>
        </w:rPr>
        <w:br/>
        <w:t>您是您去19就是69年的时候去住到苍山的时候，那时候您家人是还在安民巷的是吗？然后中间对都在安民乡中间，到你们都住过来是那个房子怎么样了？老房子都经历了老房子，</w:t>
      </w:r>
    </w:p>
    <w:p w14:paraId="21B66C94" w14:textId="77777777" w:rsidR="009D4F04" w:rsidRDefault="00A613CB">
      <w:pPr>
        <w:spacing w:before="240" w:after="240"/>
        <w:rPr>
          <w:rFonts w:ascii="SimSun" w:hAnsi="SimSun" w:cs="SimSun"/>
        </w:rPr>
      </w:pPr>
      <w:r>
        <w:rPr>
          <w:rFonts w:ascii="SimSun" w:hAnsi="SimSun" w:cs="SimSun"/>
        </w:rPr>
        <w:t>说话人2 26:49</w:t>
      </w:r>
      <w:r>
        <w:rPr>
          <w:rFonts w:ascii="SimSun" w:hAnsi="SimSun" w:cs="SimSun"/>
        </w:rPr>
        <w:br/>
        <w:t>就搬到这边，然后群众路老房子是吧？</w:t>
      </w:r>
    </w:p>
    <w:p w14:paraId="6E70331E" w14:textId="77777777" w:rsidR="009D4F04" w:rsidRDefault="00A613CB">
      <w:pPr>
        <w:spacing w:before="240" w:after="240"/>
        <w:rPr>
          <w:rFonts w:ascii="SimSun" w:hAnsi="SimSun" w:cs="SimSun"/>
        </w:rPr>
      </w:pPr>
      <w:r>
        <w:rPr>
          <w:rFonts w:ascii="SimSun" w:hAnsi="SimSun" w:cs="SimSun"/>
        </w:rPr>
        <w:t>说话人1 26:53</w:t>
      </w:r>
      <w:r>
        <w:rPr>
          <w:rFonts w:ascii="SimSun" w:hAnsi="SimSun" w:cs="SimSun"/>
        </w:rPr>
        <w:br/>
        <w:t>安民巷老房子。</w:t>
      </w:r>
    </w:p>
    <w:p w14:paraId="6165FF6E" w14:textId="77777777" w:rsidR="009D4F04" w:rsidRDefault="00A613CB">
      <w:pPr>
        <w:spacing w:before="240" w:after="240"/>
        <w:rPr>
          <w:rFonts w:ascii="SimSun" w:hAnsi="SimSun" w:cs="SimSun"/>
        </w:rPr>
      </w:pPr>
      <w:r>
        <w:rPr>
          <w:rFonts w:ascii="SimSun" w:hAnsi="SimSun" w:cs="SimSun"/>
        </w:rPr>
        <w:t>说话人2 26:55</w:t>
      </w:r>
      <w:r>
        <w:rPr>
          <w:rFonts w:ascii="SimSun" w:hAnsi="SimSun" w:cs="SimSun"/>
        </w:rPr>
        <w:br/>
        <w:t>安我搬出我嫁出去，还是我弟弟住那边还有邻居几个都比我年轻几岁的住在里面，那个里面已经开始住着还是好好的，没有坏，木板有一点坏掉了，修改了一下，你年轻人蹦蹦跳跳，前厅到后厅门槛这么高，能敢这么搞，我小时候跳都是当中高，跳高很有趣，给我父亲看到我父亲会比我女孩子几班级这么皮，所以女孩子这么皮。</w:t>
      </w:r>
    </w:p>
    <w:p w14:paraId="210510C7" w14:textId="77777777" w:rsidR="009D4F04" w:rsidRDefault="00A613CB">
      <w:pPr>
        <w:spacing w:before="240" w:after="240"/>
        <w:rPr>
          <w:rFonts w:ascii="SimSun" w:hAnsi="SimSun" w:cs="SimSun"/>
        </w:rPr>
      </w:pPr>
      <w:r>
        <w:rPr>
          <w:rFonts w:ascii="SimSun" w:hAnsi="SimSun" w:cs="SimSun"/>
        </w:rPr>
        <w:t>说话人1 27:36</w:t>
      </w:r>
      <w:r>
        <w:rPr>
          <w:rFonts w:ascii="SimSun" w:hAnsi="SimSun" w:cs="SimSun"/>
        </w:rPr>
        <w:br/>
        <w:t>后面您就是家人弟弟，然后他都在一直。</w:t>
      </w:r>
    </w:p>
    <w:p w14:paraId="5A6178C2" w14:textId="77777777" w:rsidR="009D4F04" w:rsidRDefault="00A613CB">
      <w:pPr>
        <w:spacing w:before="240" w:after="240"/>
        <w:rPr>
          <w:rFonts w:ascii="SimSun" w:hAnsi="SimSun" w:cs="SimSun"/>
        </w:rPr>
      </w:pPr>
      <w:r>
        <w:rPr>
          <w:rFonts w:ascii="SimSun" w:hAnsi="SimSun" w:cs="SimSun"/>
        </w:rPr>
        <w:t>说话人2 27:42</w:t>
      </w:r>
      <w:r>
        <w:rPr>
          <w:rFonts w:ascii="SimSun" w:hAnsi="SimSun" w:cs="SimSun"/>
        </w:rPr>
        <w:br/>
        <w:t>住到就是这里。</w:t>
      </w:r>
    </w:p>
    <w:p w14:paraId="68629BD7" w14:textId="77777777" w:rsidR="009D4F04" w:rsidRDefault="00A613CB">
      <w:pPr>
        <w:spacing w:before="240" w:after="240"/>
        <w:rPr>
          <w:rFonts w:ascii="SimSun" w:hAnsi="SimSun" w:cs="SimSun"/>
        </w:rPr>
      </w:pPr>
      <w:r>
        <w:rPr>
          <w:rFonts w:ascii="SimSun" w:hAnsi="SimSun" w:cs="SimSun"/>
        </w:rPr>
        <w:br/>
        <w:t>2002 007年我搬到这里的，我很高兴回娘家了。阿米香就在你的车是不是？很高兴。他我弟弟要把他们全部都赶走，你们如果要你们自己出钱装修，要按照我们国家分配的装修的模型，要先恢复过去，不要你们乱拆乱盖。</w:t>
      </w:r>
    </w:p>
    <w:p w14:paraId="2A01807E" w14:textId="77777777" w:rsidR="009D4F04" w:rsidRDefault="00A613CB">
      <w:pPr>
        <w:spacing w:before="240" w:after="240"/>
        <w:rPr>
          <w:rFonts w:ascii="SimSun" w:hAnsi="SimSun" w:cs="SimSun"/>
        </w:rPr>
      </w:pPr>
      <w:r>
        <w:rPr>
          <w:rFonts w:ascii="SimSun" w:hAnsi="SimSun" w:cs="SimSun"/>
        </w:rPr>
        <w:br/>
        <w:t>我弟弟说这种房子没有厕所，也没有自来水，自来水是在文革以后七几年才从后面云南两头狮子那个地方，狮子两头那个地方是一个工厂专门做锁匙钥匙，也像什么五金厂那样一个工厂，后来工厂也被赶走了，这里要全部恢复旧貌赶走他，赶他赶走了我们，我家的院子就在你私自进去不是有一个强电源，我家我家这个墙跟我是相连的，跟我家后庭后院相连，是这样情况。</w:t>
      </w:r>
    </w:p>
    <w:p w14:paraId="16AB1F24" w14:textId="77777777" w:rsidR="009D4F04" w:rsidRDefault="00A613CB">
      <w:pPr>
        <w:spacing w:before="240" w:after="240"/>
        <w:rPr>
          <w:rFonts w:ascii="SimSun" w:hAnsi="SimSun" w:cs="SimSun"/>
        </w:rPr>
      </w:pPr>
      <w:r>
        <w:rPr>
          <w:rFonts w:ascii="SimSun" w:hAnsi="SimSun" w:cs="SimSun"/>
        </w:rPr>
        <w:t>说话人1 29:08</w:t>
      </w:r>
      <w:r>
        <w:rPr>
          <w:rFonts w:ascii="SimSun" w:hAnsi="SimSun" w:cs="SimSun"/>
        </w:rPr>
        <w:br/>
        <w:t>是安民巷尾狮子。</w:t>
      </w:r>
    </w:p>
    <w:p w14:paraId="3DD678DA" w14:textId="77777777" w:rsidR="009D4F04" w:rsidRDefault="00A613CB">
      <w:pPr>
        <w:spacing w:before="240" w:after="240"/>
        <w:rPr>
          <w:rFonts w:ascii="SimSun" w:hAnsi="SimSun" w:cs="SimSun"/>
        </w:rPr>
      </w:pPr>
      <w:r>
        <w:rPr>
          <w:rFonts w:ascii="SimSun" w:hAnsi="SimSun" w:cs="SimSun"/>
        </w:rPr>
        <w:t>说话人2 29:11</w:t>
      </w:r>
      <w:r>
        <w:rPr>
          <w:rFonts w:ascii="SimSun" w:hAnsi="SimSun" w:cs="SimSun"/>
        </w:rPr>
        <w:br/>
        <w:t>安，然后两头狮子，然后我家从安民巷进去，我家就这么长，一直在外面看，在南后街来看就狮子，过去一直到安民巷，我我的家就这么长，特别很长，是不是？</w:t>
      </w:r>
    </w:p>
    <w:p w14:paraId="67E715B0" w14:textId="77777777" w:rsidR="009D4F04" w:rsidRDefault="00A613CB">
      <w:pPr>
        <w:spacing w:before="240" w:after="240"/>
        <w:rPr>
          <w:rFonts w:ascii="SimSun" w:hAnsi="SimSun" w:cs="SimSun"/>
        </w:rPr>
      </w:pPr>
      <w:r>
        <w:rPr>
          <w:rFonts w:ascii="SimSun" w:hAnsi="SimSun" w:cs="SimSun"/>
        </w:rPr>
        <w:br/>
        <w:t>你从安民巷走过来，安民巷口有一个介绍，写安民巷什么历史，然后走过来，如果没下雨，</w:t>
      </w:r>
      <w:r>
        <w:rPr>
          <w:rFonts w:ascii="SimSun" w:hAnsi="SimSun" w:cs="SimSun"/>
        </w:rPr>
        <w:lastRenderedPageBreak/>
        <w:t>我带你去看一下阿炳先。阿炳家还是很有意思，很有怀念的小时候，当时很开心，整天是因为房子很大邻居，什么都是住了好几年十几二十年二十几年邻居。</w:t>
      </w:r>
    </w:p>
    <w:p w14:paraId="2738009E" w14:textId="77777777" w:rsidR="009D4F04" w:rsidRDefault="00A613CB">
      <w:pPr>
        <w:spacing w:before="240" w:after="240"/>
        <w:rPr>
          <w:rFonts w:ascii="SimSun" w:hAnsi="SimSun" w:cs="SimSun"/>
        </w:rPr>
      </w:pPr>
      <w:r>
        <w:rPr>
          <w:rFonts w:ascii="SimSun" w:hAnsi="SimSun" w:cs="SimSun"/>
        </w:rPr>
        <w:t>说话人1 30:03</w:t>
      </w:r>
      <w:r>
        <w:rPr>
          <w:rFonts w:ascii="SimSun" w:hAnsi="SimSun" w:cs="SimSun"/>
        </w:rPr>
        <w:br/>
        <w:t>您觉得现在南后街好吗？然后现在有什么感受？</w:t>
      </w:r>
    </w:p>
    <w:p w14:paraId="2A7C74A8" w14:textId="77777777" w:rsidR="009D4F04" w:rsidRDefault="00A613CB">
      <w:pPr>
        <w:spacing w:before="240" w:after="240"/>
        <w:rPr>
          <w:rFonts w:ascii="SimSun" w:hAnsi="SimSun" w:cs="SimSun"/>
        </w:rPr>
      </w:pPr>
      <w:r>
        <w:rPr>
          <w:rFonts w:ascii="SimSun" w:hAnsi="SimSun" w:cs="SimSun"/>
        </w:rPr>
        <w:t>说话人2 30:09</w:t>
      </w:r>
      <w:r>
        <w:rPr>
          <w:rFonts w:ascii="SimSun" w:hAnsi="SimSun" w:cs="SimSun"/>
        </w:rPr>
        <w:br/>
        <w:t>我感受太乱，人太多，人太多感还感觉说比如说去看看，然后街里面改造的什么样房子，好像都千篇一律。</w:t>
      </w:r>
    </w:p>
    <w:p w14:paraId="039420E9" w14:textId="77777777" w:rsidR="009D4F04" w:rsidRDefault="00A613CB">
      <w:pPr>
        <w:spacing w:before="240" w:after="240"/>
        <w:rPr>
          <w:rFonts w:ascii="SimSun" w:hAnsi="SimSun" w:cs="SimSun"/>
        </w:rPr>
      </w:pPr>
      <w:r>
        <w:rPr>
          <w:rFonts w:ascii="SimSun" w:hAnsi="SimSun" w:cs="SimSun"/>
        </w:rPr>
        <w:t>说话人1 30:26</w:t>
      </w:r>
      <w:r>
        <w:rPr>
          <w:rFonts w:ascii="SimSun" w:hAnsi="SimSun" w:cs="SimSun"/>
        </w:rPr>
        <w:br/>
        <w:t>小时候那些没有小时候那种味道。</w:t>
      </w:r>
    </w:p>
    <w:p w14:paraId="64BF2FE2" w14:textId="77777777" w:rsidR="009D4F04" w:rsidRDefault="00A613CB">
      <w:pPr>
        <w:spacing w:before="240" w:after="240"/>
        <w:rPr>
          <w:rFonts w:ascii="SimSun" w:hAnsi="SimSun" w:cs="SimSun"/>
        </w:rPr>
      </w:pPr>
      <w:r>
        <w:rPr>
          <w:rFonts w:ascii="SimSun" w:hAnsi="SimSun" w:cs="SimSun"/>
        </w:rPr>
        <w:t>说话人2 30:31</w:t>
      </w:r>
      <w:r>
        <w:rPr>
          <w:rFonts w:ascii="SimSun" w:hAnsi="SimSun" w:cs="SimSun"/>
        </w:rPr>
        <w:br/>
        <w:t>因为我还经常走，不觉得我妹妹在省机关门诊部当副市长，这样也退掉退休，他省机关门诊部门以前文革的时候都跑到我家开会，还有我大学同学文革时候也都在我家开会这个样子，前面院子很大的一个地方，他们说去看看我妹妹我叫吴光，但是他说看看吴明去他家房子，跟着外面装修像什么味道，结果一去看他说还没有过去那种婆婆的亲切来来来。</w:t>
      </w:r>
    </w:p>
    <w:p w14:paraId="159CD582" w14:textId="77777777" w:rsidR="009D4F04" w:rsidRDefault="00A613CB">
      <w:pPr>
        <w:spacing w:before="240" w:after="240"/>
        <w:rPr>
          <w:rFonts w:ascii="SimSun" w:hAnsi="SimSun" w:cs="SimSun"/>
        </w:rPr>
      </w:pPr>
      <w:r>
        <w:rPr>
          <w:rFonts w:ascii="SimSun" w:hAnsi="SimSun" w:cs="SimSun"/>
        </w:rPr>
        <w:t>说话人1 31:09</w:t>
      </w:r>
      <w:r>
        <w:rPr>
          <w:rFonts w:ascii="SimSun" w:hAnsi="SimSun" w:cs="SimSun"/>
        </w:rPr>
        <w:br/>
        <w:t>您家就是旧址现在装修的院子还是那么大吗？还是说现在是什么样子的？</w:t>
      </w:r>
    </w:p>
    <w:p w14:paraId="3CB79EFD" w14:textId="77777777" w:rsidR="009D4F04" w:rsidRDefault="00A613CB">
      <w:pPr>
        <w:spacing w:before="240" w:after="240"/>
        <w:rPr>
          <w:rFonts w:ascii="SimSun" w:hAnsi="SimSun" w:cs="SimSun"/>
        </w:rPr>
      </w:pPr>
      <w:r>
        <w:rPr>
          <w:rFonts w:ascii="SimSun" w:hAnsi="SimSun" w:cs="SimSun"/>
        </w:rPr>
        <w:t>说话人2 31:16</w:t>
      </w:r>
      <w:r>
        <w:rPr>
          <w:rFonts w:ascii="SimSun" w:hAnsi="SimSun" w:cs="SimSun"/>
        </w:rPr>
        <w:br/>
        <w:t>现在是吧，现在我那个房子变成一个宾馆。</w:t>
      </w:r>
    </w:p>
    <w:p w14:paraId="6B5B23AD" w14:textId="77777777" w:rsidR="009D4F04" w:rsidRDefault="00A613CB">
      <w:pPr>
        <w:spacing w:before="240" w:after="240"/>
        <w:rPr>
          <w:rFonts w:ascii="SimSun" w:hAnsi="SimSun" w:cs="SimSun"/>
        </w:rPr>
      </w:pPr>
      <w:r>
        <w:rPr>
          <w:rFonts w:ascii="SimSun" w:hAnsi="SimSun" w:cs="SimSun"/>
        </w:rPr>
        <w:t>说话人3 31:23</w:t>
      </w:r>
      <w:r>
        <w:rPr>
          <w:rFonts w:ascii="SimSun" w:hAnsi="SimSun" w:cs="SimSun"/>
        </w:rPr>
        <w:br/>
        <w:t>是聚春园驿站吗？</w:t>
      </w:r>
    </w:p>
    <w:p w14:paraId="2274A6E6" w14:textId="77777777" w:rsidR="009D4F04" w:rsidRDefault="00A613CB">
      <w:pPr>
        <w:spacing w:before="240" w:after="240"/>
        <w:rPr>
          <w:rFonts w:ascii="SimSun" w:hAnsi="SimSun" w:cs="SimSun"/>
        </w:rPr>
      </w:pPr>
      <w:r>
        <w:rPr>
          <w:rFonts w:ascii="SimSun" w:hAnsi="SimSun" w:cs="SimSun"/>
        </w:rPr>
        <w:t>说话人2 31:27</w:t>
      </w:r>
      <w:r>
        <w:rPr>
          <w:rFonts w:ascii="SimSun" w:hAnsi="SimSun" w:cs="SimSun"/>
        </w:rPr>
        <w:br/>
        <w:t>不是市区一家，不是。</w:t>
      </w:r>
    </w:p>
    <w:p w14:paraId="7033938D" w14:textId="77777777" w:rsidR="009D4F04" w:rsidRDefault="00A613CB">
      <w:pPr>
        <w:spacing w:before="240" w:after="240"/>
        <w:rPr>
          <w:rFonts w:ascii="SimSun" w:hAnsi="SimSun" w:cs="SimSun"/>
        </w:rPr>
      </w:pPr>
      <w:r>
        <w:rPr>
          <w:rFonts w:ascii="SimSun" w:hAnsi="SimSun" w:cs="SimSun"/>
        </w:rPr>
        <w:br/>
        <w:t>巷子这个叫什么宾馆，我看的都忘记了。</w:t>
      </w:r>
    </w:p>
    <w:p w14:paraId="05B08BCD" w14:textId="77777777" w:rsidR="009D4F04" w:rsidRDefault="00A613CB">
      <w:pPr>
        <w:spacing w:before="240" w:after="240"/>
        <w:rPr>
          <w:rFonts w:ascii="SimSun" w:hAnsi="SimSun" w:cs="SimSun"/>
        </w:rPr>
      </w:pPr>
      <w:r>
        <w:rPr>
          <w:rFonts w:ascii="SimSun" w:hAnsi="SimSun" w:cs="SimSun"/>
        </w:rPr>
        <w:br/>
        <w:t>我应该今天过去看一下跟你讲。</w:t>
      </w:r>
    </w:p>
    <w:p w14:paraId="60EFE973" w14:textId="77777777" w:rsidR="009D4F04" w:rsidRDefault="00A613CB">
      <w:pPr>
        <w:spacing w:before="240" w:after="240"/>
        <w:rPr>
          <w:rFonts w:ascii="SimSun" w:hAnsi="SimSun" w:cs="SimSun"/>
        </w:rPr>
      </w:pPr>
      <w:r>
        <w:rPr>
          <w:rFonts w:ascii="SimSun" w:hAnsi="SimSun" w:cs="SimSun"/>
        </w:rPr>
        <w:t>说话人3 31:42</w:t>
      </w:r>
      <w:r>
        <w:rPr>
          <w:rFonts w:ascii="SimSun" w:hAnsi="SimSun" w:cs="SimSun"/>
        </w:rPr>
        <w:br/>
        <w:t>没关系，等一下我们有空再过去看你。</w:t>
      </w:r>
    </w:p>
    <w:p w14:paraId="6EDBC088" w14:textId="77777777" w:rsidR="009D4F04" w:rsidRDefault="00A613CB">
      <w:pPr>
        <w:spacing w:before="240" w:after="240"/>
        <w:rPr>
          <w:rFonts w:ascii="SimSun" w:hAnsi="SimSun" w:cs="SimSun"/>
        </w:rPr>
      </w:pPr>
      <w:r>
        <w:rPr>
          <w:rFonts w:ascii="SimSun" w:hAnsi="SimSun" w:cs="SimSun"/>
        </w:rPr>
        <w:t>说话人2 31:46</w:t>
      </w:r>
      <w:r>
        <w:rPr>
          <w:rFonts w:ascii="SimSun" w:hAnsi="SimSun" w:cs="SimSun"/>
        </w:rPr>
        <w:br/>
        <w:t>看他就进去会我们有更大一些，上面灯挂6盏，</w:t>
      </w:r>
    </w:p>
    <w:p w14:paraId="7F7626DA" w14:textId="77777777" w:rsidR="009D4F04" w:rsidRDefault="00A613CB">
      <w:pPr>
        <w:spacing w:before="240" w:after="240"/>
        <w:rPr>
          <w:rFonts w:ascii="SimSun" w:hAnsi="SimSun" w:cs="SimSun"/>
        </w:rPr>
      </w:pPr>
      <w:r>
        <w:rPr>
          <w:rFonts w:ascii="SimSun" w:hAnsi="SimSun" w:cs="SimSun"/>
        </w:rPr>
        <w:lastRenderedPageBreak/>
        <w:t>说话人3 31:51</w:t>
      </w:r>
      <w:r>
        <w:rPr>
          <w:rFonts w:ascii="SimSun" w:hAnsi="SimSun" w:cs="SimSun"/>
        </w:rPr>
        <w:br/>
        <w:t>灯笼挂六盏，是不是？聚春园？</w:t>
      </w:r>
    </w:p>
    <w:p w14:paraId="72BD665D" w14:textId="77777777" w:rsidR="009D4F04" w:rsidRDefault="00A613CB">
      <w:pPr>
        <w:spacing w:before="240" w:after="240"/>
        <w:rPr>
          <w:rFonts w:ascii="SimSun" w:hAnsi="SimSun" w:cs="SimSun"/>
        </w:rPr>
      </w:pPr>
      <w:r>
        <w:rPr>
          <w:rFonts w:ascii="SimSun" w:hAnsi="SimSun" w:cs="SimSun"/>
        </w:rPr>
        <w:t>说话人2 31:56</w:t>
      </w:r>
      <w:r>
        <w:rPr>
          <w:rFonts w:ascii="SimSun" w:hAnsi="SimSun" w:cs="SimSun"/>
        </w:rPr>
        <w:br/>
        <w:t>机器人再往下走，再往东走，不是机器人写一个什么东西？安名下写有没有安置？不是没关系，继续也是再往下走，也是靠这边走，对面也有。</w:t>
      </w:r>
    </w:p>
    <w:p w14:paraId="670CF0A6" w14:textId="77777777" w:rsidR="009D4F04" w:rsidRDefault="00A613CB">
      <w:pPr>
        <w:spacing w:before="240" w:after="240"/>
        <w:rPr>
          <w:rFonts w:ascii="SimSun" w:hAnsi="SimSun" w:cs="SimSun"/>
        </w:rPr>
      </w:pPr>
      <w:r>
        <w:rPr>
          <w:rFonts w:ascii="SimSun" w:hAnsi="SimSun" w:cs="SimSun"/>
        </w:rPr>
        <w:t>说话人1 32:15</w:t>
      </w:r>
      <w:r>
        <w:rPr>
          <w:rFonts w:ascii="SimSun" w:hAnsi="SimSun" w:cs="SimSun"/>
        </w:rPr>
        <w:br/>
        <w:t>技术人员的两两两边。</w:t>
      </w:r>
    </w:p>
    <w:p w14:paraId="7678FBAD" w14:textId="77777777" w:rsidR="009D4F04" w:rsidRDefault="00A613CB">
      <w:pPr>
        <w:spacing w:before="240" w:after="240"/>
        <w:rPr>
          <w:rFonts w:ascii="SimSun" w:hAnsi="SimSun" w:cs="SimSun"/>
        </w:rPr>
      </w:pPr>
      <w:r>
        <w:rPr>
          <w:rFonts w:ascii="SimSun" w:hAnsi="SimSun" w:cs="SimSun"/>
        </w:rPr>
        <w:t>说话人2 32:17</w:t>
      </w:r>
      <w:r>
        <w:rPr>
          <w:rFonts w:ascii="SimSun" w:hAnsi="SimSun" w:cs="SimSun"/>
        </w:rPr>
        <w:br/>
        <w:t>我是在这头进去大概50 50米，20 30米到50米，很好记，上面灯笼，灯笼挂住，当前门口有红的纸条什么？</w:t>
      </w:r>
    </w:p>
    <w:p w14:paraId="1A5C00DB" w14:textId="77777777" w:rsidR="009D4F04" w:rsidRDefault="00A613CB">
      <w:pPr>
        <w:spacing w:before="240" w:after="240"/>
        <w:rPr>
          <w:rFonts w:ascii="SimSun" w:hAnsi="SimSun" w:cs="SimSun"/>
        </w:rPr>
      </w:pPr>
      <w:r>
        <w:rPr>
          <w:rFonts w:ascii="SimSun" w:hAnsi="SimSun" w:cs="SimSun"/>
        </w:rPr>
        <w:br/>
        <w:t>可以，我有一次进去他有的看看门卫回家，不要一下子走这么多，因为我的朋友、同学邻居都有的时候我们回家去看看，我说我是这里的主人，你拉我进去，我说我以前的房子我妈住在这边，我住在后面都被你们拆了，都认不得了，水井也变没了。</w:t>
      </w:r>
    </w:p>
    <w:p w14:paraId="56997F57" w14:textId="77777777" w:rsidR="009D4F04" w:rsidRDefault="00A613CB">
      <w:pPr>
        <w:spacing w:before="240" w:after="240"/>
        <w:rPr>
          <w:rFonts w:ascii="SimSun" w:hAnsi="SimSun" w:cs="SimSun"/>
        </w:rPr>
      </w:pPr>
      <w:r>
        <w:rPr>
          <w:rFonts w:ascii="SimSun" w:hAnsi="SimSun" w:cs="SimSun"/>
        </w:rPr>
        <w:t>说话人1 33:02</w:t>
      </w:r>
      <w:r>
        <w:rPr>
          <w:rFonts w:ascii="SimSun" w:hAnsi="SimSun" w:cs="SimSun"/>
        </w:rPr>
        <w:br/>
        <w:t>所以你照相照相也就一两张。有照片，所以您对修复什么看法？现在？就这个样子，你觉得生活方不方便，然后喜不喜欢？因为我。</w:t>
      </w:r>
    </w:p>
    <w:p w14:paraId="59B705C5" w14:textId="77777777" w:rsidR="009D4F04" w:rsidRDefault="00A613CB">
      <w:pPr>
        <w:spacing w:before="240" w:after="240"/>
        <w:rPr>
          <w:rFonts w:ascii="SimSun" w:hAnsi="SimSun" w:cs="SimSun"/>
        </w:rPr>
      </w:pPr>
      <w:r>
        <w:rPr>
          <w:rFonts w:ascii="SimSun" w:hAnsi="SimSun" w:cs="SimSun"/>
        </w:rPr>
        <w:t>说话人2 33:19</w:t>
      </w:r>
      <w:r>
        <w:rPr>
          <w:rFonts w:ascii="SimSun" w:hAnsi="SimSun" w:cs="SimSun"/>
        </w:rPr>
        <w:br/>
        <w:t>那时候已经出嫁，他改的是零几年，我小孩都很大了，小孩说现在回家去看看外公外婆的房子跟过去都不一样，没有一样，他一进去就是天境，前院跟后院全部都连起来，分不出来了，前面就是一个大大的，然后养鱼的什么，然后后面做成旅馆宾馆环境都没有过去，走回去，在脑子里面的记忆的那种印象全没了。</w:t>
      </w:r>
    </w:p>
    <w:p w14:paraId="5D653640" w14:textId="77777777" w:rsidR="009D4F04" w:rsidRDefault="00A613CB">
      <w:pPr>
        <w:spacing w:before="240" w:after="240"/>
        <w:rPr>
          <w:rFonts w:ascii="SimSun" w:hAnsi="SimSun" w:cs="SimSun"/>
        </w:rPr>
      </w:pPr>
      <w:r>
        <w:rPr>
          <w:rFonts w:ascii="SimSun" w:hAnsi="SimSun" w:cs="SimSun"/>
        </w:rPr>
        <w:t>说话人1 33:58</w:t>
      </w:r>
      <w:r>
        <w:rPr>
          <w:rFonts w:ascii="SimSun" w:hAnsi="SimSun" w:cs="SimSun"/>
        </w:rPr>
        <w:br/>
        <w:t>我们现在三坊七巷不是人很多，大家去看就各种名人的故居，原来那些故居是什么？原来故居都给人家，原来故居住。</w:t>
      </w:r>
    </w:p>
    <w:p w14:paraId="0EDF0D5E" w14:textId="77777777" w:rsidR="009D4F04" w:rsidRDefault="00A613CB">
      <w:pPr>
        <w:spacing w:before="240" w:after="240"/>
        <w:rPr>
          <w:rFonts w:ascii="SimSun" w:hAnsi="SimSun" w:cs="SimSun"/>
        </w:rPr>
      </w:pPr>
      <w:r>
        <w:rPr>
          <w:rFonts w:ascii="SimSun" w:hAnsi="SimSun" w:cs="SimSun"/>
        </w:rPr>
        <w:t>说话人2 34:08</w:t>
      </w:r>
      <w:r>
        <w:rPr>
          <w:rFonts w:ascii="SimSun" w:hAnsi="SimSun" w:cs="SimSun"/>
        </w:rPr>
        <w:br/>
        <w:t>了很多人，比如说我里面也有很多人。</w:t>
      </w:r>
    </w:p>
    <w:p w14:paraId="1E109A01" w14:textId="77777777" w:rsidR="009D4F04" w:rsidRDefault="00A613CB">
      <w:pPr>
        <w:spacing w:before="240" w:after="240"/>
        <w:rPr>
          <w:rFonts w:ascii="SimSun" w:hAnsi="SimSun" w:cs="SimSun"/>
        </w:rPr>
      </w:pPr>
      <w:r>
        <w:rPr>
          <w:rFonts w:ascii="SimSun" w:hAnsi="SimSun" w:cs="SimSun"/>
        </w:rPr>
        <w:t>说话人1 34:12</w:t>
      </w:r>
      <w:r>
        <w:rPr>
          <w:rFonts w:ascii="SimSun" w:hAnsi="SimSun" w:cs="SimSun"/>
        </w:rPr>
        <w:br/>
        <w:t>都。</w:t>
      </w:r>
    </w:p>
    <w:p w14:paraId="7DF0DD72" w14:textId="77777777" w:rsidR="009D4F04" w:rsidRDefault="00A613CB">
      <w:pPr>
        <w:spacing w:before="240" w:after="240"/>
        <w:rPr>
          <w:rFonts w:ascii="SimSun" w:hAnsi="SimSun" w:cs="SimSun"/>
        </w:rPr>
      </w:pPr>
      <w:r>
        <w:rPr>
          <w:rFonts w:ascii="SimSun" w:hAnsi="SimSun" w:cs="SimSun"/>
        </w:rPr>
        <w:t>说话人2 34:15</w:t>
      </w:r>
      <w:r>
        <w:rPr>
          <w:rFonts w:ascii="SimSun" w:hAnsi="SimSun" w:cs="SimSun"/>
        </w:rPr>
        <w:br/>
        <w:t>都把过去名人住的那个样子都做了，搞得一塌糊涂都差不多了。</w:t>
      </w:r>
    </w:p>
    <w:p w14:paraId="1C6C4A63" w14:textId="77777777" w:rsidR="009D4F04" w:rsidRDefault="00A613CB">
      <w:pPr>
        <w:spacing w:before="240" w:after="240"/>
        <w:rPr>
          <w:rFonts w:ascii="SimSun" w:hAnsi="SimSun" w:cs="SimSun"/>
        </w:rPr>
      </w:pPr>
      <w:r>
        <w:rPr>
          <w:rFonts w:ascii="SimSun" w:hAnsi="SimSun" w:cs="SimSun"/>
        </w:rPr>
        <w:t>说话人1 34:22</w:t>
      </w:r>
      <w:r>
        <w:rPr>
          <w:rFonts w:ascii="SimSun" w:hAnsi="SimSun" w:cs="SimSun"/>
        </w:rPr>
        <w:br/>
        <w:t>住居民。</w:t>
      </w:r>
    </w:p>
    <w:p w14:paraId="016E8811" w14:textId="77777777" w:rsidR="009D4F04" w:rsidRDefault="00A613CB">
      <w:pPr>
        <w:spacing w:before="240" w:after="240"/>
        <w:rPr>
          <w:rFonts w:ascii="SimSun" w:hAnsi="SimSun" w:cs="SimSun"/>
        </w:rPr>
      </w:pPr>
      <w:r>
        <w:rPr>
          <w:rFonts w:ascii="SimSun" w:hAnsi="SimSun" w:cs="SimSun"/>
        </w:rPr>
        <w:lastRenderedPageBreak/>
        <w:t>说话人2 34:25</w:t>
      </w:r>
      <w:r>
        <w:rPr>
          <w:rFonts w:ascii="SimSun" w:hAnsi="SimSun" w:cs="SimSun"/>
        </w:rPr>
        <w:br/>
        <w:t>有几家有名的保留有名的有保留，不是说全部像我家也是过去里面也是当官的，不是很出名的，就没保住以前有以前福福建省发电厂，发电厂它在官方里面就保留他，因为是发电厂，我们福建省发电是他起家族的，所以特别保留，保留到一直到装零几年开始拆的做了，他们没什么都还是很壮观，还是很好，有保留几家。</w:t>
      </w:r>
    </w:p>
    <w:p w14:paraId="0866AE53" w14:textId="77777777" w:rsidR="009D4F04" w:rsidRDefault="00A613CB">
      <w:pPr>
        <w:spacing w:before="240" w:after="240"/>
        <w:rPr>
          <w:rFonts w:ascii="SimSun" w:hAnsi="SimSun" w:cs="SimSun"/>
        </w:rPr>
      </w:pPr>
      <w:r>
        <w:rPr>
          <w:rFonts w:ascii="SimSun" w:hAnsi="SimSun" w:cs="SimSun"/>
        </w:rPr>
        <w:br/>
        <w:t>但至于历史上的名人我们都不知道，看是看了，走过几步就忘了，叫什么名字。宫下有林则徐的女儿住的房子，你有我们一看，然后回头就不知道讲什么了。</w:t>
      </w:r>
    </w:p>
    <w:p w14:paraId="663A57D4" w14:textId="77777777" w:rsidR="009D4F04" w:rsidRDefault="00A613CB">
      <w:pPr>
        <w:spacing w:before="240" w:after="240"/>
        <w:rPr>
          <w:rFonts w:ascii="SimSun" w:hAnsi="SimSun" w:cs="SimSun"/>
        </w:rPr>
      </w:pPr>
      <w:r>
        <w:rPr>
          <w:rFonts w:ascii="SimSun" w:hAnsi="SimSun" w:cs="SimSun"/>
        </w:rPr>
        <w:br/>
        <w:t>毕竟特别我们小的时候没有去研究历史，懂吗？没有研究历史。</w:t>
      </w:r>
    </w:p>
    <w:p w14:paraId="674855C3" w14:textId="77777777" w:rsidR="009D4F04" w:rsidRDefault="00A613CB">
      <w:pPr>
        <w:spacing w:before="240" w:after="240"/>
        <w:rPr>
          <w:rFonts w:ascii="SimSun" w:hAnsi="SimSun" w:cs="SimSun"/>
        </w:rPr>
      </w:pPr>
      <w:r>
        <w:rPr>
          <w:rFonts w:ascii="SimSun" w:hAnsi="SimSun" w:cs="SimSun"/>
        </w:rPr>
        <w:t>说话人1 35:41</w:t>
      </w:r>
      <w:r>
        <w:rPr>
          <w:rFonts w:ascii="SimSun" w:hAnsi="SimSun" w:cs="SimSun"/>
        </w:rPr>
        <w:br/>
        <w:t>你现在感觉恢复的现在感觉是恢复的都做得很漂亮。</w:t>
      </w:r>
    </w:p>
    <w:p w14:paraId="5D0F1805" w14:textId="77777777" w:rsidR="009D4F04" w:rsidRDefault="00A613CB">
      <w:pPr>
        <w:spacing w:before="240" w:after="240"/>
        <w:rPr>
          <w:rFonts w:ascii="SimSun" w:hAnsi="SimSun" w:cs="SimSun"/>
        </w:rPr>
      </w:pPr>
      <w:r>
        <w:rPr>
          <w:rFonts w:ascii="SimSun" w:hAnsi="SimSun" w:cs="SimSun"/>
        </w:rPr>
        <w:t>说话人2 35:47</w:t>
      </w:r>
      <w:r>
        <w:rPr>
          <w:rFonts w:ascii="SimSun" w:hAnsi="SimSun" w:cs="SimSun"/>
        </w:rPr>
        <w:br/>
        <w:t>全部南后街都是用火拿去油漆，不是油漆把它木板拿去烧，前面的那些木板都是烧的，是不是很厉害？烧就火拿去烘一下，全部变成旧的那种了。</w:t>
      </w:r>
    </w:p>
    <w:p w14:paraId="27194D29" w14:textId="77777777" w:rsidR="009D4F04" w:rsidRDefault="00A613CB">
      <w:pPr>
        <w:spacing w:before="240" w:after="240"/>
        <w:rPr>
          <w:rFonts w:ascii="SimSun" w:hAnsi="SimSun" w:cs="SimSun"/>
        </w:rPr>
      </w:pPr>
      <w:r>
        <w:rPr>
          <w:rFonts w:ascii="SimSun" w:hAnsi="SimSun" w:cs="SimSun"/>
        </w:rPr>
        <w:t>说话人1 36:05</w:t>
      </w:r>
      <w:r>
        <w:rPr>
          <w:rFonts w:ascii="SimSun" w:hAnsi="SimSun" w:cs="SimSun"/>
        </w:rPr>
        <w:br/>
        <w:t>来就是这样。</w:t>
      </w:r>
    </w:p>
    <w:p w14:paraId="10B1F377" w14:textId="77777777" w:rsidR="009D4F04" w:rsidRDefault="00A613CB">
      <w:pPr>
        <w:spacing w:before="240" w:after="240"/>
        <w:rPr>
          <w:rFonts w:ascii="SimSun" w:hAnsi="SimSun" w:cs="SimSun"/>
        </w:rPr>
      </w:pPr>
      <w:r>
        <w:rPr>
          <w:rFonts w:ascii="SimSun" w:hAnsi="SimSun" w:cs="SimSun"/>
        </w:rPr>
        <w:t>说话人2 36:07</w:t>
      </w:r>
      <w:r>
        <w:rPr>
          <w:rFonts w:ascii="SimSun" w:hAnsi="SimSun" w:cs="SimSun"/>
        </w:rPr>
        <w:br/>
        <w:t>也没再种树。</w:t>
      </w:r>
    </w:p>
    <w:p w14:paraId="15D5E058" w14:textId="77777777" w:rsidR="009D4F04" w:rsidRDefault="00A613CB">
      <w:pPr>
        <w:spacing w:before="240" w:after="240"/>
        <w:rPr>
          <w:rFonts w:ascii="SimSun" w:hAnsi="SimSun" w:cs="SimSun"/>
        </w:rPr>
      </w:pPr>
      <w:r>
        <w:rPr>
          <w:rFonts w:ascii="SimSun" w:hAnsi="SimSun" w:cs="SimSun"/>
        </w:rPr>
        <w:t>说话人3 36:10</w:t>
      </w:r>
      <w:r>
        <w:rPr>
          <w:rFonts w:ascii="SimSun" w:hAnsi="SimSun" w:cs="SimSun"/>
        </w:rPr>
        <w:br/>
        <w:t>有一些树是不是新移过来的，我看很多。</w:t>
      </w:r>
    </w:p>
    <w:p w14:paraId="490C47B7" w14:textId="77777777" w:rsidR="009D4F04" w:rsidRDefault="00A613CB">
      <w:pPr>
        <w:spacing w:before="240" w:after="240"/>
        <w:rPr>
          <w:rFonts w:ascii="SimSun" w:hAnsi="SimSun" w:cs="SimSun"/>
        </w:rPr>
      </w:pPr>
      <w:r>
        <w:rPr>
          <w:rFonts w:ascii="SimSun" w:hAnsi="SimSun" w:cs="SimSun"/>
        </w:rPr>
        <w:t>说话人1 36:14</w:t>
      </w:r>
      <w:r>
        <w:rPr>
          <w:rFonts w:ascii="SimSun" w:hAnsi="SimSun" w:cs="SimSun"/>
        </w:rPr>
        <w:br/>
        <w:t>你看现在好多树特别大。</w:t>
      </w:r>
    </w:p>
    <w:p w14:paraId="772816B6" w14:textId="77777777" w:rsidR="009D4F04" w:rsidRDefault="00A613CB">
      <w:pPr>
        <w:spacing w:before="240" w:after="240"/>
        <w:rPr>
          <w:rFonts w:ascii="SimSun" w:hAnsi="SimSun" w:cs="SimSun"/>
        </w:rPr>
      </w:pPr>
      <w:r>
        <w:rPr>
          <w:rFonts w:ascii="SimSun" w:hAnsi="SimSun" w:cs="SimSun"/>
        </w:rPr>
        <w:t>说话人2 36:16</w:t>
      </w:r>
      <w:r>
        <w:rPr>
          <w:rFonts w:ascii="SimSun" w:hAnsi="SimSun" w:cs="SimSun"/>
        </w:rPr>
        <w:br/>
        <w:t>原来移过来就这大树应该是森林公园半拉的，没有树，有一些果树，我记得。</w:t>
      </w:r>
    </w:p>
    <w:p w14:paraId="57FC3F26" w14:textId="77777777" w:rsidR="009D4F04" w:rsidRDefault="00A613CB">
      <w:pPr>
        <w:spacing w:before="240" w:after="240"/>
        <w:rPr>
          <w:rFonts w:ascii="SimSun" w:hAnsi="SimSun" w:cs="SimSun"/>
        </w:rPr>
      </w:pPr>
      <w:r>
        <w:rPr>
          <w:rFonts w:ascii="SimSun" w:hAnsi="SimSun" w:cs="SimSun"/>
        </w:rPr>
        <w:t>说话人3 36:25</w:t>
      </w:r>
      <w:r>
        <w:rPr>
          <w:rFonts w:ascii="SimSun" w:hAnsi="SimSun" w:cs="SimSun"/>
        </w:rPr>
        <w:br/>
        <w:t>以前最早台风来的时候，有的树会被刮的，然后就倒掉电线。</w:t>
      </w:r>
    </w:p>
    <w:p w14:paraId="030F788A" w14:textId="77777777" w:rsidR="009D4F04" w:rsidRDefault="00A613CB">
      <w:pPr>
        <w:spacing w:before="240" w:after="240"/>
        <w:rPr>
          <w:rFonts w:ascii="SimSun" w:hAnsi="SimSun" w:cs="SimSun"/>
        </w:rPr>
      </w:pPr>
      <w:r>
        <w:rPr>
          <w:rFonts w:ascii="SimSun" w:hAnsi="SimSun" w:cs="SimSun"/>
        </w:rPr>
        <w:t>说话人2 36:29</w:t>
      </w:r>
      <w:r>
        <w:rPr>
          <w:rFonts w:ascii="SimSun" w:hAnsi="SimSun" w:cs="SimSun"/>
        </w:rPr>
        <w:br/>
        <w:t>很多电线大以后电线都没了，第二次改造一下就更新鲜一点，第一次你看一家改造，他是一家做，所以做的都不一定很到位，也不一定很到位，过去最好看的地方就是在官渡坊口跟对面极品巷口，那里两家弯弯的广东方向，不是这个叫做什么看病的地方吗？</w:t>
      </w:r>
    </w:p>
    <w:p w14:paraId="038FF08C" w14:textId="77777777" w:rsidR="009D4F04" w:rsidRDefault="00A613CB">
      <w:pPr>
        <w:spacing w:before="240" w:after="240"/>
        <w:rPr>
          <w:rFonts w:ascii="SimSun" w:hAnsi="SimSun" w:cs="SimSun"/>
        </w:rPr>
      </w:pPr>
      <w:r>
        <w:rPr>
          <w:rFonts w:ascii="SimSun" w:hAnsi="SimSun" w:cs="SimSun"/>
        </w:rPr>
        <w:lastRenderedPageBreak/>
        <w:br/>
        <w:t>来春堂我看了只叫我讲你来存他，我还讲不清楚，真得很不好意思，看完就忘记，因为他你看这个玻璃什么都是很好看。</w:t>
      </w:r>
    </w:p>
    <w:p w14:paraId="440BD6FF" w14:textId="77777777" w:rsidR="009D4F04" w:rsidRDefault="00A613CB">
      <w:pPr>
        <w:spacing w:before="240" w:after="240"/>
        <w:rPr>
          <w:rFonts w:ascii="SimSun" w:hAnsi="SimSun" w:cs="SimSun"/>
        </w:rPr>
      </w:pPr>
      <w:r>
        <w:rPr>
          <w:rFonts w:ascii="SimSun" w:hAnsi="SimSun" w:cs="SimSun"/>
        </w:rPr>
        <w:br/>
        <w:t>过去我小时候他也是这样，都不有的是比较有恢复挺好的，也恢复挺好。</w:t>
      </w:r>
    </w:p>
    <w:p w14:paraId="1543BE96" w14:textId="77777777" w:rsidR="009D4F04" w:rsidRDefault="00A613CB">
      <w:pPr>
        <w:spacing w:before="240" w:after="240"/>
        <w:rPr>
          <w:rFonts w:ascii="SimSun" w:hAnsi="SimSun" w:cs="SimSun"/>
        </w:rPr>
      </w:pPr>
      <w:r>
        <w:rPr>
          <w:rFonts w:ascii="SimSun" w:hAnsi="SimSun" w:cs="SimSun"/>
        </w:rPr>
        <w:t>说话人3 37:25</w:t>
      </w:r>
      <w:r>
        <w:rPr>
          <w:rFonts w:ascii="SimSun" w:hAnsi="SimSun" w:cs="SimSun"/>
        </w:rPr>
        <w:br/>
        <w:t>有保留还。</w:t>
      </w:r>
    </w:p>
    <w:p w14:paraId="62F32F65" w14:textId="77777777" w:rsidR="009D4F04" w:rsidRDefault="00A613CB">
      <w:pPr>
        <w:spacing w:before="240" w:after="240"/>
        <w:rPr>
          <w:rFonts w:ascii="SimSun" w:hAnsi="SimSun" w:cs="SimSun"/>
        </w:rPr>
      </w:pPr>
      <w:r>
        <w:rPr>
          <w:rFonts w:ascii="SimSun" w:hAnsi="SimSun" w:cs="SimSun"/>
        </w:rPr>
        <w:t>说话人2 37:26</w:t>
      </w:r>
      <w:r>
        <w:rPr>
          <w:rFonts w:ascii="SimSun" w:hAnsi="SimSun" w:cs="SimSun"/>
        </w:rPr>
        <w:br/>
        <w:t>那个车对面过来是我一个同学，这样直接走下去，然后前厅后厅那里也有保留。</w:t>
      </w:r>
    </w:p>
    <w:p w14:paraId="266E2AA8" w14:textId="77777777" w:rsidR="009D4F04" w:rsidRDefault="00A613CB">
      <w:pPr>
        <w:spacing w:before="240" w:after="240"/>
        <w:rPr>
          <w:rFonts w:ascii="SimSun" w:hAnsi="SimSun" w:cs="SimSun"/>
        </w:rPr>
      </w:pPr>
      <w:r>
        <w:rPr>
          <w:rFonts w:ascii="SimSun" w:hAnsi="SimSun" w:cs="SimSun"/>
        </w:rPr>
        <w:t>说话人3 37:36</w:t>
      </w:r>
      <w:r>
        <w:rPr>
          <w:rFonts w:ascii="SimSun" w:hAnsi="SimSun" w:cs="SimSun"/>
        </w:rPr>
        <w:br/>
        <w:t>文化民俗馆还是什么。</w:t>
      </w:r>
    </w:p>
    <w:p w14:paraId="6B673743" w14:textId="77777777" w:rsidR="009D4F04" w:rsidRDefault="00A613CB">
      <w:pPr>
        <w:spacing w:before="240" w:after="240"/>
        <w:rPr>
          <w:rFonts w:ascii="SimSun" w:hAnsi="SimSun" w:cs="SimSun"/>
        </w:rPr>
      </w:pPr>
      <w:r>
        <w:rPr>
          <w:rFonts w:ascii="SimSun" w:hAnsi="SimSun" w:cs="SimSun"/>
        </w:rPr>
        <w:t>说话人2 37:38</w:t>
      </w:r>
      <w:r>
        <w:rPr>
          <w:rFonts w:ascii="SimSun" w:hAnsi="SimSun" w:cs="SimSun"/>
        </w:rPr>
        <w:br/>
        <w:t>也有都比较新，比较新，稍微做一些像我们那个房子都很旧。</w:t>
      </w:r>
    </w:p>
    <w:p w14:paraId="71BFE313" w14:textId="77777777" w:rsidR="009D4F04" w:rsidRDefault="00A613CB">
      <w:pPr>
        <w:spacing w:before="240" w:after="240"/>
        <w:rPr>
          <w:rFonts w:ascii="SimSun" w:hAnsi="SimSun" w:cs="SimSun"/>
        </w:rPr>
      </w:pPr>
      <w:r>
        <w:rPr>
          <w:rFonts w:ascii="SimSun" w:hAnsi="SimSun" w:cs="SimSun"/>
        </w:rPr>
        <w:br/>
        <w:t>我那个还好，有的你去有一些更破烂，因为很多人住了很多人在大厅外面都是顶都挂衣服的，什么都像农村那样房子的，以后都有改比较旧的这样是就像农村房子，以后是经过改造变好，原来比较好的基础还是在也还有这样几间。</w:t>
      </w:r>
    </w:p>
    <w:p w14:paraId="697732BB" w14:textId="77777777" w:rsidR="009D4F04" w:rsidRDefault="00A613CB">
      <w:pPr>
        <w:spacing w:before="240" w:after="240"/>
        <w:rPr>
          <w:rFonts w:ascii="SimSun" w:hAnsi="SimSun" w:cs="SimSun"/>
        </w:rPr>
      </w:pPr>
      <w:r>
        <w:rPr>
          <w:rFonts w:ascii="SimSun" w:hAnsi="SimSun" w:cs="SimSun"/>
        </w:rPr>
        <w:t>说话人1 38:20</w:t>
      </w:r>
      <w:r>
        <w:rPr>
          <w:rFonts w:ascii="SimSun" w:hAnsi="SimSun" w:cs="SimSun"/>
        </w:rPr>
        <w:br/>
        <w:t>原来住的那些房子，居民是都迁出去了吗？</w:t>
      </w:r>
    </w:p>
    <w:p w14:paraId="1CE22041" w14:textId="77777777" w:rsidR="009D4F04" w:rsidRDefault="00A613CB">
      <w:pPr>
        <w:spacing w:before="240" w:after="240"/>
        <w:rPr>
          <w:rFonts w:ascii="SimSun" w:hAnsi="SimSun" w:cs="SimSun"/>
        </w:rPr>
      </w:pPr>
      <w:r>
        <w:rPr>
          <w:rFonts w:ascii="SimSun" w:hAnsi="SimSun" w:cs="SimSun"/>
        </w:rPr>
        <w:t>说话人2 38:24</w:t>
      </w:r>
      <w:r>
        <w:rPr>
          <w:rFonts w:ascii="SimSun" w:hAnsi="SimSun" w:cs="SimSun"/>
        </w:rPr>
        <w:br/>
        <w:t>还是说都迁出去了？我弟弟也都迁好远去，我弟弟迁到北面。</w:t>
      </w:r>
    </w:p>
    <w:p w14:paraId="29FC1BCE" w14:textId="77777777" w:rsidR="009D4F04" w:rsidRDefault="00A613CB">
      <w:pPr>
        <w:spacing w:before="240" w:after="240"/>
        <w:rPr>
          <w:rFonts w:ascii="SimSun" w:hAnsi="SimSun" w:cs="SimSun"/>
        </w:rPr>
      </w:pPr>
      <w:r>
        <w:rPr>
          <w:rFonts w:ascii="SimSun" w:hAnsi="SimSun" w:cs="SimSun"/>
        </w:rPr>
        <w:br/>
        <w:t>什么地方我也讲不了。</w:t>
      </w:r>
    </w:p>
    <w:p w14:paraId="47C37E89" w14:textId="77777777" w:rsidR="009D4F04" w:rsidRDefault="00A613CB">
      <w:pPr>
        <w:spacing w:before="240" w:after="240"/>
        <w:rPr>
          <w:rFonts w:ascii="SimSun" w:hAnsi="SimSun" w:cs="SimSun"/>
        </w:rPr>
      </w:pPr>
      <w:r>
        <w:rPr>
          <w:rFonts w:ascii="SimSun" w:hAnsi="SimSun" w:cs="SimSun"/>
        </w:rPr>
        <w:t>说话人1 38:35</w:t>
      </w:r>
      <w:r>
        <w:rPr>
          <w:rFonts w:ascii="SimSun" w:hAnsi="SimSun" w:cs="SimSun"/>
        </w:rPr>
        <w:br/>
        <w:t>要求今年。</w:t>
      </w:r>
    </w:p>
    <w:p w14:paraId="31DA194C" w14:textId="77777777" w:rsidR="009D4F04" w:rsidRDefault="00A613CB">
      <w:pPr>
        <w:spacing w:before="240" w:after="240"/>
        <w:rPr>
          <w:rFonts w:ascii="SimSun" w:hAnsi="SimSun" w:cs="SimSun"/>
        </w:rPr>
      </w:pPr>
      <w:r>
        <w:rPr>
          <w:rFonts w:ascii="SimSun" w:hAnsi="SimSun" w:cs="SimSun"/>
        </w:rPr>
        <w:t>说话人2 38:38</w:t>
      </w:r>
      <w:r>
        <w:rPr>
          <w:rFonts w:ascii="SimSun" w:hAnsi="SimSun" w:cs="SimSun"/>
        </w:rPr>
        <w:br/>
        <w:t>过来讲我可能还没有关系，现在脑袋瓜真的不是有时候讲讲的可能。</w:t>
      </w:r>
    </w:p>
    <w:p w14:paraId="1709560C" w14:textId="77777777" w:rsidR="009D4F04" w:rsidRDefault="00A613CB">
      <w:pPr>
        <w:spacing w:before="240" w:after="240"/>
        <w:rPr>
          <w:rFonts w:ascii="SimSun" w:hAnsi="SimSun" w:cs="SimSun"/>
        </w:rPr>
      </w:pPr>
      <w:r>
        <w:rPr>
          <w:rFonts w:ascii="SimSun" w:hAnsi="SimSun" w:cs="SimSun"/>
        </w:rPr>
        <w:t>说话人1 38:46</w:t>
      </w:r>
      <w:r>
        <w:rPr>
          <w:rFonts w:ascii="SimSun" w:hAnsi="SimSun" w:cs="SimSun"/>
        </w:rPr>
        <w:br/>
        <w:t>你小时候同学他们也更好一点。他们是自己搬走吗？还是后面说要？</w:t>
      </w:r>
    </w:p>
    <w:p w14:paraId="5C36D13D" w14:textId="77777777" w:rsidR="009D4F04" w:rsidRDefault="00A613CB">
      <w:pPr>
        <w:spacing w:before="240" w:after="240"/>
        <w:rPr>
          <w:rFonts w:ascii="SimSun" w:hAnsi="SimSun" w:cs="SimSun"/>
        </w:rPr>
      </w:pPr>
      <w:r>
        <w:rPr>
          <w:rFonts w:ascii="SimSun" w:hAnsi="SimSun" w:cs="SimSun"/>
        </w:rPr>
        <w:t>说话人2 38:53</w:t>
      </w:r>
      <w:r>
        <w:rPr>
          <w:rFonts w:ascii="SimSun" w:hAnsi="SimSun" w:cs="SimSun"/>
        </w:rPr>
        <w:br/>
        <w:t>药品它有的是有贴钱减免办证，有的是有留下。我看看明天如果没下，我带你去参观，几</w:t>
      </w:r>
      <w:r>
        <w:rPr>
          <w:rFonts w:ascii="SimSun" w:hAnsi="SimSun" w:cs="SimSun"/>
        </w:rPr>
        <w:lastRenderedPageBreak/>
        <w:t>家有留下来的，有一家是我是我姐姐的同学住在里面，我姐同学都买一个都八九十岁的，90岁，我觉得90 90出头了，我觉得现在在养老了，特别长寿。</w:t>
      </w:r>
    </w:p>
    <w:p w14:paraId="3E060AEB" w14:textId="77777777" w:rsidR="009D4F04" w:rsidRDefault="00A613CB">
      <w:pPr>
        <w:spacing w:before="240" w:after="240"/>
        <w:rPr>
          <w:rFonts w:ascii="SimSun" w:hAnsi="SimSun" w:cs="SimSun"/>
        </w:rPr>
      </w:pPr>
      <w:r>
        <w:rPr>
          <w:rFonts w:ascii="SimSun" w:hAnsi="SimSun" w:cs="SimSun"/>
        </w:rPr>
        <w:br/>
        <w:t>我们以前住在里面，我一家人都很喜欢唱歌，都就这样唱歌，就觉得那种房子比这种这种很压抑，这种房子很压抑，但特别我玻璃都做，为什么？楼上经常为家人12楼，还有别人都是对面告诉我又棉被又拿出来，是不是？</w:t>
      </w:r>
    </w:p>
    <w:p w14:paraId="08DDB995" w14:textId="77777777" w:rsidR="009D4F04" w:rsidRDefault="00A613CB">
      <w:pPr>
        <w:spacing w:before="240" w:after="240"/>
        <w:rPr>
          <w:rFonts w:ascii="SimSun" w:hAnsi="SimSun" w:cs="SimSun"/>
        </w:rPr>
      </w:pPr>
      <w:r>
        <w:rPr>
          <w:rFonts w:ascii="SimSun" w:hAnsi="SimSun" w:cs="SimSun"/>
        </w:rPr>
        <w:br/>
        <w:t>我赶紧以后回来做，玻璃久的时间不大好开，这样关注，所以要进来就觉得很闷，我们大厅很夸张不一样，这种就是一个好有沟属于脏水的地方流，有自来水，过去那样都是随便倒，所以蚊子特别多，你这个也可以写下水道，没搞这个城市下水道。</w:t>
      </w:r>
    </w:p>
    <w:p w14:paraId="3D25454C" w14:textId="77777777" w:rsidR="009D4F04" w:rsidRDefault="00A613CB">
      <w:pPr>
        <w:spacing w:before="240" w:after="240"/>
        <w:rPr>
          <w:rFonts w:ascii="SimSun" w:hAnsi="SimSun" w:cs="SimSun"/>
        </w:rPr>
      </w:pPr>
      <w:r>
        <w:rPr>
          <w:rFonts w:ascii="SimSun" w:hAnsi="SimSun" w:cs="SimSun"/>
        </w:rPr>
        <w:t>说话人1 40:17</w:t>
      </w:r>
      <w:r>
        <w:rPr>
          <w:rFonts w:ascii="SimSun" w:hAnsi="SimSun" w:cs="SimSun"/>
        </w:rPr>
        <w:br/>
        <w:t>原来搞不清楚这个。</w:t>
      </w:r>
    </w:p>
    <w:p w14:paraId="59E048FA" w14:textId="77777777" w:rsidR="009D4F04" w:rsidRDefault="00A613CB">
      <w:pPr>
        <w:spacing w:before="240" w:after="240"/>
        <w:rPr>
          <w:rFonts w:ascii="SimSun" w:hAnsi="SimSun" w:cs="SimSun"/>
        </w:rPr>
      </w:pPr>
      <w:r>
        <w:rPr>
          <w:rFonts w:ascii="SimSun" w:hAnsi="SimSun" w:cs="SimSun"/>
        </w:rPr>
        <w:t>说话人2 40:19</w:t>
      </w:r>
      <w:r>
        <w:rPr>
          <w:rFonts w:ascii="SimSun" w:hAnsi="SimSun" w:cs="SimSun"/>
        </w:rPr>
        <w:br/>
        <w:t>反正很奇奇怪怪的事，都可以作为稍微记一下那个题目你就会发挥一些，就变成讲多了，你可以老师叫你上台按上网去，这样你就这个本子拿走。</w:t>
      </w:r>
    </w:p>
    <w:p w14:paraId="0C5C8CE5" w14:textId="77777777" w:rsidR="009D4F04" w:rsidRDefault="00A613CB">
      <w:pPr>
        <w:spacing w:before="240" w:after="240"/>
        <w:rPr>
          <w:rFonts w:ascii="SimSun" w:hAnsi="SimSun" w:cs="SimSun"/>
        </w:rPr>
      </w:pPr>
      <w:r>
        <w:rPr>
          <w:rFonts w:ascii="SimSun" w:hAnsi="SimSun" w:cs="SimSun"/>
        </w:rPr>
        <w:br/>
        <w:t>稍微发挥一下。</w:t>
      </w:r>
    </w:p>
    <w:p w14:paraId="5595DA26" w14:textId="77777777" w:rsidR="009D4F04" w:rsidRDefault="00A613CB">
      <w:pPr>
        <w:spacing w:before="240" w:after="240"/>
        <w:rPr>
          <w:rFonts w:ascii="SimSun" w:hAnsi="SimSun" w:cs="SimSun"/>
        </w:rPr>
      </w:pPr>
      <w:r>
        <w:rPr>
          <w:rFonts w:ascii="SimSun" w:hAnsi="SimSun" w:cs="SimSun"/>
        </w:rPr>
        <w:t>说话人1 40:41</w:t>
      </w:r>
      <w:r>
        <w:rPr>
          <w:rFonts w:ascii="SimSun" w:hAnsi="SimSun" w:cs="SimSun"/>
        </w:rPr>
        <w:br/>
        <w:t>复原一下原来的场景，现在店面就街上这些店面改造的跟原来有什么不一样吗？</w:t>
      </w:r>
    </w:p>
    <w:p w14:paraId="70DEBD0B" w14:textId="77777777" w:rsidR="009D4F04" w:rsidRDefault="00A613CB">
      <w:pPr>
        <w:spacing w:before="240" w:after="240"/>
        <w:rPr>
          <w:rFonts w:ascii="SimSun" w:hAnsi="SimSun" w:cs="SimSun"/>
        </w:rPr>
      </w:pPr>
      <w:r>
        <w:rPr>
          <w:rFonts w:ascii="SimSun" w:hAnsi="SimSun" w:cs="SimSun"/>
        </w:rPr>
        <w:t>说话人2 40:49</w:t>
      </w:r>
      <w:r>
        <w:rPr>
          <w:rFonts w:ascii="SimSun" w:hAnsi="SimSun" w:cs="SimSun"/>
        </w:rPr>
        <w:br/>
        <w:t>房子一个是新改过以后就放在那个里面，房子里面还有房子里面结构都变了，结构有什么变？过去是私人的房子，他过去。</w:t>
      </w:r>
    </w:p>
    <w:p w14:paraId="2C0735A6" w14:textId="77777777" w:rsidR="009D4F04" w:rsidRDefault="00A613CB">
      <w:pPr>
        <w:spacing w:before="240" w:after="240"/>
        <w:rPr>
          <w:rFonts w:ascii="SimSun" w:hAnsi="SimSun" w:cs="SimSun"/>
        </w:rPr>
      </w:pPr>
      <w:r>
        <w:rPr>
          <w:rFonts w:ascii="SimSun" w:hAnsi="SimSun" w:cs="SimSun"/>
        </w:rPr>
        <w:t>说话人1 41:03</w:t>
      </w:r>
      <w:r>
        <w:rPr>
          <w:rFonts w:ascii="SimSun" w:hAnsi="SimSun" w:cs="SimSun"/>
        </w:rPr>
        <w:br/>
        <w:t>会有两层，因为我看到好多那种有有两层，然后屋檐短短的，然后原来也是那个样子，两层。</w:t>
      </w:r>
    </w:p>
    <w:p w14:paraId="2BA1F573" w14:textId="77777777" w:rsidR="009D4F04" w:rsidRDefault="00A613CB">
      <w:pPr>
        <w:spacing w:before="240" w:after="240"/>
        <w:rPr>
          <w:rFonts w:ascii="SimSun" w:hAnsi="SimSun" w:cs="SimSun"/>
        </w:rPr>
      </w:pPr>
      <w:r>
        <w:rPr>
          <w:rFonts w:ascii="SimSun" w:hAnsi="SimSun" w:cs="SimSun"/>
        </w:rPr>
        <w:t>说话人2 41:13</w:t>
      </w:r>
      <w:r>
        <w:rPr>
          <w:rFonts w:ascii="SimSun" w:hAnsi="SimSun" w:cs="SimSun"/>
        </w:rPr>
        <w:br/>
        <w:t>我上一次我同学来，我也带他们去看，你看一两家跟过去也不一样，但是一个是新，新的东西是新的木板新还有结构，反正过去那种还有楼上楼下的那种就比较破旧，也不怎么讲究。</w:t>
      </w:r>
    </w:p>
    <w:p w14:paraId="7F5215F0" w14:textId="77777777" w:rsidR="009D4F04" w:rsidRDefault="00A613CB">
      <w:pPr>
        <w:spacing w:before="240" w:after="240"/>
        <w:rPr>
          <w:rFonts w:ascii="SimSun" w:hAnsi="SimSun" w:cs="SimSun"/>
        </w:rPr>
      </w:pPr>
      <w:r>
        <w:rPr>
          <w:rFonts w:ascii="SimSun" w:hAnsi="SimSun" w:cs="SimSun"/>
        </w:rPr>
        <w:br/>
        <w:t>他现在因为都改了，因为我去又去两家。</w:t>
      </w:r>
    </w:p>
    <w:p w14:paraId="0B209E3D" w14:textId="77777777" w:rsidR="009D4F04" w:rsidRDefault="00A613CB">
      <w:pPr>
        <w:spacing w:before="240" w:after="240"/>
        <w:rPr>
          <w:rFonts w:ascii="SimSun" w:hAnsi="SimSun" w:cs="SimSun"/>
        </w:rPr>
      </w:pPr>
      <w:r>
        <w:rPr>
          <w:rFonts w:ascii="SimSun" w:hAnsi="SimSun" w:cs="SimSun"/>
        </w:rPr>
        <w:t>说话人1 41:39</w:t>
      </w:r>
      <w:r>
        <w:rPr>
          <w:rFonts w:ascii="SimSun" w:hAnsi="SimSun" w:cs="SimSun"/>
        </w:rPr>
        <w:br/>
        <w:t>看了一下具体结构上面有什么样不一样。</w:t>
      </w:r>
    </w:p>
    <w:p w14:paraId="7D633BFC" w14:textId="77777777" w:rsidR="009D4F04" w:rsidRDefault="00A613CB">
      <w:pPr>
        <w:spacing w:before="240" w:after="240"/>
        <w:rPr>
          <w:rFonts w:ascii="SimSun" w:hAnsi="SimSun" w:cs="SimSun"/>
        </w:rPr>
      </w:pPr>
      <w:r>
        <w:rPr>
          <w:rFonts w:ascii="SimSun" w:hAnsi="SimSun" w:cs="SimSun"/>
        </w:rPr>
        <w:lastRenderedPageBreak/>
        <w:t>说话人2 41:44</w:t>
      </w:r>
      <w:r>
        <w:rPr>
          <w:rFonts w:ascii="SimSun" w:hAnsi="SimSun" w:cs="SimSun"/>
        </w:rPr>
        <w:br/>
        <w:t>具体结构像我们大雁落那种，反正就千篇一律，柱子木板走进去，你去看几家你要看一下。外面外地的人不知道，其实本地人就这样，这都是跟过去一模一样的。</w:t>
      </w:r>
    </w:p>
    <w:p w14:paraId="63012ABB" w14:textId="77777777" w:rsidR="009D4F04" w:rsidRDefault="00A613CB">
      <w:pPr>
        <w:spacing w:before="240" w:after="240"/>
        <w:rPr>
          <w:rFonts w:ascii="SimSun" w:hAnsi="SimSun" w:cs="SimSun"/>
        </w:rPr>
      </w:pPr>
      <w:r>
        <w:rPr>
          <w:rFonts w:ascii="SimSun" w:hAnsi="SimSun" w:cs="SimSun"/>
        </w:rPr>
        <w:br/>
        <w:t>店铺，因为我们店铺买东西一般都没到后面去看过，没干过，现在改过来一个新字，肯定是有人大概也要重新装修一下，你其他的根据他生意做什么生意就怎么办，比如说也有做衣服，也有买使人穿的衣服，大概也摆的也跟过去也差不多，我本来也不知道，我因为刚好一个同学在大庆工作，然后生病了回来，后来他走掉的时候，他老婆不是福州，是北京的，他老婆就听他弟弟妹妹小叔的什么，他讲要去安平县去，然后街去买这种衣服、寿衣、寿衣。</w:t>
      </w:r>
    </w:p>
    <w:p w14:paraId="3ED12F43" w14:textId="77777777" w:rsidR="009D4F04" w:rsidRDefault="00A613CB">
      <w:pPr>
        <w:spacing w:before="240" w:after="240"/>
        <w:rPr>
          <w:rFonts w:ascii="SimSun" w:hAnsi="SimSun" w:cs="SimSun"/>
        </w:rPr>
      </w:pPr>
      <w:r>
        <w:rPr>
          <w:rFonts w:ascii="SimSun" w:hAnsi="SimSun" w:cs="SimSun"/>
        </w:rPr>
        <w:t>说话人3 43:03</w:t>
      </w:r>
      <w:r>
        <w:rPr>
          <w:rFonts w:ascii="SimSun" w:hAnsi="SimSun" w:cs="SimSun"/>
        </w:rPr>
        <w:br/>
        <w:t>还有那种什么扎原来那个店不是老手工艺人，扎就是扎扎灯笼，还有扎灯笼的，对，搬到我们那间。</w:t>
      </w:r>
    </w:p>
    <w:p w14:paraId="7A0EE352" w14:textId="77777777" w:rsidR="009D4F04" w:rsidRDefault="00A613CB">
      <w:pPr>
        <w:spacing w:before="240" w:after="240"/>
        <w:rPr>
          <w:rFonts w:ascii="SimSun" w:hAnsi="SimSun" w:cs="SimSun"/>
        </w:rPr>
      </w:pPr>
      <w:r>
        <w:rPr>
          <w:rFonts w:ascii="SimSun" w:hAnsi="SimSun" w:cs="SimSun"/>
        </w:rPr>
        <w:t>说话人2 43:15</w:t>
      </w:r>
      <w:r>
        <w:rPr>
          <w:rFonts w:ascii="SimSun" w:hAnsi="SimSun" w:cs="SimSun"/>
        </w:rPr>
        <w:br/>
        <w:t>那家小孩也搬走了，过去他那家就扎根了手工，这也可以写，然后就做灯手工艺人，然后为数比较多的就是做灯，我们福州人还唱一首歌狼a</w:t>
      </w:r>
    </w:p>
    <w:p w14:paraId="2833B3A8" w14:textId="77777777" w:rsidR="009D4F04" w:rsidRDefault="00A613CB">
      <w:pPr>
        <w:spacing w:before="240" w:after="240"/>
        <w:rPr>
          <w:rFonts w:ascii="SimSun" w:hAnsi="SimSun" w:cs="SimSun"/>
        </w:rPr>
      </w:pPr>
      <w:r>
        <w:rPr>
          <w:rFonts w:ascii="SimSun" w:hAnsi="SimSun" w:cs="SimSun"/>
        </w:rPr>
        <w:t>说话人1 43:34</w:t>
      </w:r>
      <w:r>
        <w:rPr>
          <w:rFonts w:ascii="SimSun" w:hAnsi="SimSun" w:cs="SimSun"/>
        </w:rPr>
        <w:br/>
        <w:t> I will amendment then。</w:t>
      </w:r>
    </w:p>
    <w:p w14:paraId="627FF90A" w14:textId="77777777" w:rsidR="009D4F04" w:rsidRDefault="00A613CB">
      <w:pPr>
        <w:spacing w:before="240" w:after="240"/>
        <w:rPr>
          <w:rFonts w:ascii="SimSun" w:hAnsi="SimSun" w:cs="SimSun"/>
        </w:rPr>
      </w:pPr>
      <w:r>
        <w:rPr>
          <w:rFonts w:ascii="SimSun" w:hAnsi="SimSun" w:cs="SimSun"/>
        </w:rPr>
        <w:t>说话人2 43:36</w:t>
      </w:r>
      <w:r>
        <w:rPr>
          <w:rFonts w:ascii="SimSun" w:hAnsi="SimSun" w:cs="SimSun"/>
        </w:rPr>
        <w:br/>
        <w:t> Hou Jian ma，Deng senior， I will remember the singer chairman帮俺买中，别人公司也给他看吃的东西。</w:t>
      </w:r>
    </w:p>
    <w:p w14:paraId="6281D9A2" w14:textId="77777777" w:rsidR="009D4F04" w:rsidRDefault="00A613CB">
      <w:pPr>
        <w:spacing w:before="240" w:after="240"/>
        <w:rPr>
          <w:rFonts w:ascii="SimSun" w:hAnsi="SimSun" w:cs="SimSun"/>
        </w:rPr>
      </w:pPr>
      <w:r>
        <w:rPr>
          <w:rFonts w:ascii="SimSun" w:hAnsi="SimSun" w:cs="SimSun"/>
        </w:rPr>
        <w:t>说话人3 43:51</w:t>
      </w:r>
      <w:r>
        <w:rPr>
          <w:rFonts w:ascii="SimSun" w:hAnsi="SimSun" w:cs="SimSun"/>
        </w:rPr>
        <w:br/>
        <w:t>他好像灯红白喜事都有有灯。</w:t>
      </w:r>
    </w:p>
    <w:p w14:paraId="2A87165C" w14:textId="77777777" w:rsidR="009D4F04" w:rsidRDefault="00A613CB">
      <w:pPr>
        <w:spacing w:before="240" w:after="240"/>
        <w:rPr>
          <w:rFonts w:ascii="SimSun" w:hAnsi="SimSun" w:cs="SimSun"/>
        </w:rPr>
      </w:pPr>
      <w:r>
        <w:rPr>
          <w:rFonts w:ascii="SimSun" w:hAnsi="SimSun" w:cs="SimSun"/>
        </w:rPr>
        <w:t>说话人2 43:55</w:t>
      </w:r>
      <w:r>
        <w:rPr>
          <w:rFonts w:ascii="SimSun" w:hAnsi="SimSun" w:cs="SimSun"/>
        </w:rPr>
        <w:br/>
        <w:t>然后等于福州供应红白喜事的这样店面很多卖。</w:t>
      </w:r>
    </w:p>
    <w:p w14:paraId="1B71A097" w14:textId="77777777" w:rsidR="009D4F04" w:rsidRDefault="00A613CB">
      <w:pPr>
        <w:spacing w:before="240" w:after="240"/>
        <w:rPr>
          <w:rFonts w:ascii="SimSun" w:hAnsi="SimSun" w:cs="SimSun"/>
        </w:rPr>
      </w:pPr>
      <w:r>
        <w:rPr>
          <w:rFonts w:ascii="SimSun" w:hAnsi="SimSun" w:cs="SimSun"/>
        </w:rPr>
        <w:t>说话人3 44:01</w:t>
      </w:r>
      <w:r>
        <w:rPr>
          <w:rFonts w:ascii="SimSun" w:hAnsi="SimSun" w:cs="SimSun"/>
        </w:rPr>
        <w:br/>
        <w:t>那些什么还忘了捡蜡烛什么之类的那种灯。</w:t>
      </w:r>
    </w:p>
    <w:p w14:paraId="712A7A2C" w14:textId="77777777" w:rsidR="009D4F04" w:rsidRDefault="00A613CB">
      <w:pPr>
        <w:spacing w:before="240" w:after="240"/>
        <w:rPr>
          <w:rFonts w:ascii="SimSun" w:hAnsi="SimSun" w:cs="SimSun"/>
        </w:rPr>
      </w:pPr>
      <w:r>
        <w:rPr>
          <w:rFonts w:ascii="SimSun" w:hAnsi="SimSun" w:cs="SimSun"/>
        </w:rPr>
        <w:br/>
        <w:t>想起来。</w:t>
      </w:r>
    </w:p>
    <w:p w14:paraId="059DE878" w14:textId="77777777" w:rsidR="009D4F04" w:rsidRDefault="00A613CB">
      <w:pPr>
        <w:spacing w:before="240" w:after="240"/>
        <w:rPr>
          <w:rFonts w:ascii="SimSun" w:hAnsi="SimSun" w:cs="SimSun"/>
        </w:rPr>
      </w:pPr>
      <w:r>
        <w:rPr>
          <w:rFonts w:ascii="SimSun" w:hAnsi="SimSun" w:cs="SimSun"/>
        </w:rPr>
        <w:t>说话人2 44:08</w:t>
      </w:r>
      <w:r>
        <w:rPr>
          <w:rFonts w:ascii="SimSun" w:hAnsi="SimSun" w:cs="SimSun"/>
        </w:rPr>
        <w:br/>
        <w:t>现在相反之下大灯笼挂的就我家那里，可能他现在有两家看一下，就看到什么时候我我带你去走走到。</w:t>
      </w:r>
    </w:p>
    <w:p w14:paraId="15EBE816" w14:textId="77777777" w:rsidR="009D4F04" w:rsidRDefault="00A613CB">
      <w:pPr>
        <w:spacing w:before="240" w:after="240"/>
        <w:rPr>
          <w:rFonts w:ascii="SimSun" w:hAnsi="SimSun" w:cs="SimSun"/>
        </w:rPr>
      </w:pPr>
      <w:r>
        <w:rPr>
          <w:rFonts w:ascii="SimSun" w:hAnsi="SimSun" w:cs="SimSun"/>
        </w:rPr>
        <w:lastRenderedPageBreak/>
        <w:t>说话人1 44:23</w:t>
      </w:r>
      <w:r>
        <w:rPr>
          <w:rFonts w:ascii="SimSun" w:hAnsi="SimSun" w:cs="SimSun"/>
        </w:rPr>
        <w:br/>
        <w:t>原来的老房子，看妈带你也可以，好，我们说有空我一起去转一转，有空我们。</w:t>
      </w:r>
    </w:p>
    <w:p w14:paraId="16335914" w14:textId="77777777" w:rsidR="009D4F04" w:rsidRDefault="00A613CB">
      <w:pPr>
        <w:spacing w:before="240" w:after="240"/>
        <w:rPr>
          <w:rFonts w:ascii="SimSun" w:hAnsi="SimSun" w:cs="SimSun"/>
        </w:rPr>
      </w:pPr>
      <w:r>
        <w:rPr>
          <w:rFonts w:ascii="SimSun" w:hAnsi="SimSun" w:cs="SimSun"/>
        </w:rPr>
        <w:t>说话人2 44:31</w:t>
      </w:r>
      <w:r>
        <w:rPr>
          <w:rFonts w:ascii="SimSun" w:hAnsi="SimSun" w:cs="SimSun"/>
        </w:rPr>
        <w:br/>
        <w:t>一起带你去兜一圈。你兜过吗？没有。</w:t>
      </w:r>
    </w:p>
    <w:p w14:paraId="4AED19E0" w14:textId="77777777" w:rsidR="009D4F04" w:rsidRDefault="00A613CB">
      <w:pPr>
        <w:spacing w:before="240" w:after="240"/>
        <w:rPr>
          <w:rFonts w:ascii="SimSun" w:hAnsi="SimSun" w:cs="SimSun"/>
        </w:rPr>
      </w:pPr>
      <w:r>
        <w:rPr>
          <w:rFonts w:ascii="SimSun" w:hAnsi="SimSun" w:cs="SimSun"/>
        </w:rPr>
        <w:t>说话人1 44:36</w:t>
      </w:r>
      <w:r>
        <w:rPr>
          <w:rFonts w:ascii="SimSun" w:hAnsi="SimSun" w:cs="SimSun"/>
        </w:rPr>
        <w:br/>
        <w:t>我没看过原来那些原先的房子，他们现在那边都可以，里面可能不好进去，前面改一下你。</w:t>
      </w:r>
    </w:p>
    <w:p w14:paraId="05067667" w14:textId="77777777" w:rsidR="009D4F04" w:rsidRDefault="00A613CB">
      <w:pPr>
        <w:spacing w:before="240" w:after="240"/>
        <w:rPr>
          <w:rFonts w:ascii="SimSun" w:hAnsi="SimSun" w:cs="SimSun"/>
        </w:rPr>
      </w:pPr>
      <w:r>
        <w:rPr>
          <w:rFonts w:ascii="SimSun" w:hAnsi="SimSun" w:cs="SimSun"/>
        </w:rPr>
        <w:t>说话人2 44:46</w:t>
      </w:r>
      <w:r>
        <w:rPr>
          <w:rFonts w:ascii="SimSun" w:hAnsi="SimSun" w:cs="SimSun"/>
        </w:rPr>
        <w:br/>
        <w:t>千篇一律，但是里面结局还是有一点点，特别住在台江的人常，山的人常，山过去也不是这种房子结构，他家也是破破烂烂，如果去看还觉得有点新鲜感。</w:t>
      </w:r>
    </w:p>
    <w:p w14:paraId="63F90098" w14:textId="77777777" w:rsidR="009D4F04" w:rsidRDefault="00A613CB">
      <w:pPr>
        <w:spacing w:before="240" w:after="240"/>
        <w:rPr>
          <w:rFonts w:ascii="SimSun" w:hAnsi="SimSun" w:cs="SimSun"/>
        </w:rPr>
      </w:pPr>
      <w:r>
        <w:rPr>
          <w:rFonts w:ascii="SimSun" w:hAnsi="SimSun" w:cs="SimSun"/>
        </w:rPr>
        <w:t>说话人3 45:07</w:t>
      </w:r>
      <w:r>
        <w:rPr>
          <w:rFonts w:ascii="SimSun" w:hAnsi="SimSun" w:cs="SimSun"/>
        </w:rPr>
        <w:br/>
        <w:t>那没问题，那么你刚开始。</w:t>
      </w:r>
    </w:p>
    <w:p w14:paraId="6298A361" w14:textId="77777777" w:rsidR="009D4F04" w:rsidRDefault="00A613CB">
      <w:pPr>
        <w:spacing w:before="240" w:after="240"/>
        <w:rPr>
          <w:rFonts w:ascii="SimSun" w:hAnsi="SimSun" w:cs="SimSun"/>
        </w:rPr>
      </w:pPr>
      <w:r>
        <w:rPr>
          <w:rFonts w:ascii="SimSun" w:hAnsi="SimSun" w:cs="SimSun"/>
        </w:rPr>
        <w:t>说话人1 45:09</w:t>
      </w:r>
      <w:r>
        <w:rPr>
          <w:rFonts w:ascii="SimSun" w:hAnsi="SimSun" w:cs="SimSun"/>
        </w:rPr>
        <w:br/>
        <w:t>您对三方现象就是近几年来的变化满不满意，然后觉得以后它这个地方应该是个什么样子会比较好？</w:t>
      </w:r>
    </w:p>
    <w:p w14:paraId="14C0AA1D" w14:textId="77777777" w:rsidR="009D4F04" w:rsidRDefault="00A613CB">
      <w:pPr>
        <w:spacing w:before="240" w:after="240"/>
        <w:rPr>
          <w:rFonts w:ascii="SimSun" w:hAnsi="SimSun" w:cs="SimSun"/>
        </w:rPr>
      </w:pPr>
      <w:r>
        <w:rPr>
          <w:rFonts w:ascii="SimSun" w:hAnsi="SimSun" w:cs="SimSun"/>
        </w:rPr>
        <w:t>说话人3 45:18</w:t>
      </w:r>
      <w:r>
        <w:rPr>
          <w:rFonts w:ascii="SimSun" w:hAnsi="SimSun" w:cs="SimSun"/>
        </w:rPr>
        <w:br/>
        <w:t>按银行谢谢我。</w:t>
      </w:r>
    </w:p>
    <w:p w14:paraId="3E4AE743" w14:textId="77777777" w:rsidR="009D4F04" w:rsidRDefault="00A613CB">
      <w:pPr>
        <w:spacing w:before="240" w:after="240"/>
        <w:rPr>
          <w:rFonts w:ascii="SimSun" w:hAnsi="SimSun" w:cs="SimSun"/>
        </w:rPr>
      </w:pPr>
      <w:r>
        <w:rPr>
          <w:rFonts w:ascii="SimSun" w:hAnsi="SimSun" w:cs="SimSun"/>
        </w:rPr>
        <w:t>说话人2 45:20</w:t>
      </w:r>
      <w:r>
        <w:rPr>
          <w:rFonts w:ascii="SimSun" w:hAnsi="SimSun" w:cs="SimSun"/>
        </w:rPr>
        <w:br/>
        <w:t>个人觉得还是要复古好，体现三坊七巷过去的特点，现在不股不多，住过去都是千篇一律，没有因为这个样本能来住在这里来设计，我估计是没有是缺了，这一点他都是外面的人进来只知道旧了换新，不懂得按过去，应该一开始每家每户都有它特点，应该按过去的那种，但是没有人我。</w:t>
      </w:r>
    </w:p>
    <w:p w14:paraId="5A96CF2D" w14:textId="77777777" w:rsidR="009D4F04" w:rsidRDefault="00A613CB">
      <w:pPr>
        <w:spacing w:before="240" w:after="240"/>
        <w:rPr>
          <w:rFonts w:ascii="SimSun" w:hAnsi="SimSun" w:cs="SimSun"/>
        </w:rPr>
      </w:pPr>
      <w:r>
        <w:rPr>
          <w:rFonts w:ascii="SimSun" w:hAnsi="SimSun" w:cs="SimSun"/>
        </w:rPr>
        <w:t>说话人1 45:57</w:t>
      </w:r>
      <w:r>
        <w:rPr>
          <w:rFonts w:ascii="SimSun" w:hAnsi="SimSun" w:cs="SimSun"/>
        </w:rPr>
        <w:br/>
        <w:t>不知道没事不知道。</w:t>
      </w:r>
    </w:p>
    <w:p w14:paraId="6696E961" w14:textId="77777777" w:rsidR="009D4F04" w:rsidRDefault="00A613CB">
      <w:pPr>
        <w:spacing w:before="240" w:after="240"/>
        <w:rPr>
          <w:rFonts w:ascii="SimSun" w:hAnsi="SimSun" w:cs="SimSun"/>
        </w:rPr>
      </w:pPr>
      <w:r>
        <w:rPr>
          <w:rFonts w:ascii="SimSun" w:hAnsi="SimSun" w:cs="SimSun"/>
        </w:rPr>
        <w:t>说话人2 46:01</w:t>
      </w:r>
      <w:r>
        <w:rPr>
          <w:rFonts w:ascii="SimSun" w:hAnsi="SimSun" w:cs="SimSun"/>
        </w:rPr>
        <w:br/>
        <w:t>那就是病人做的都千篇一律，政治及政治门门槛就门槛。</w:t>
      </w:r>
    </w:p>
    <w:p w14:paraId="46842DFE" w14:textId="77777777" w:rsidR="009D4F04" w:rsidRDefault="00A613CB">
      <w:pPr>
        <w:spacing w:before="240" w:after="240"/>
        <w:rPr>
          <w:rFonts w:ascii="SimSun" w:hAnsi="SimSun" w:cs="SimSun"/>
        </w:rPr>
      </w:pPr>
      <w:r>
        <w:rPr>
          <w:rFonts w:ascii="SimSun" w:hAnsi="SimSun" w:cs="SimSun"/>
        </w:rPr>
        <w:t>说话人1 46:08</w:t>
      </w:r>
      <w:r>
        <w:rPr>
          <w:rFonts w:ascii="SimSun" w:hAnsi="SimSun" w:cs="SimSun"/>
        </w:rPr>
        <w:br/>
        <w:t>人家都有特点，就是一个门进去，然后一个台阶，我们以前那个价值。</w:t>
      </w:r>
    </w:p>
    <w:p w14:paraId="57E5377F" w14:textId="77777777" w:rsidR="009D4F04" w:rsidRDefault="00A613CB">
      <w:pPr>
        <w:spacing w:before="240" w:after="240"/>
        <w:rPr>
          <w:rFonts w:ascii="SimSun" w:hAnsi="SimSun" w:cs="SimSun"/>
        </w:rPr>
      </w:pPr>
      <w:r>
        <w:rPr>
          <w:rFonts w:ascii="SimSun" w:hAnsi="SimSun" w:cs="SimSun"/>
        </w:rPr>
        <w:t>说话人2 46:14</w:t>
      </w:r>
      <w:r>
        <w:rPr>
          <w:rFonts w:ascii="SimSun" w:hAnsi="SimSun" w:cs="SimSun"/>
        </w:rPr>
        <w:br/>
        <w:t>我们以前加刚才说的摆的祖先先人也是先爷，以后家里就没有爸，我们有爸协议，还有叫横过来桌子，是过去当官的，坐在当中拿了这个打下去那种怎么讲对，是很有威的那种，讲不来那个叫是可能也是讲先人住行，可能也是叫然后上面大厅上面横的黑的挂在树树柱子旁边，是有弧形的，也是黑的，就写的金金的字写什么我们都不记得了，也不懂，因为我们当时小不会去研究，原来大厅有4个大柱子，它有跟柱子一样圆形的弧的，这样弧形</w:t>
      </w:r>
      <w:r>
        <w:rPr>
          <w:rFonts w:ascii="SimSun" w:hAnsi="SimSun" w:cs="SimSun"/>
        </w:rPr>
        <w:lastRenderedPageBreak/>
        <w:t>的这样包住柱子包一半，然后上面是黑的底金的字，挂了很有悟性，很优雅，不懂的，我们那时候太小了，不懂。</w:t>
      </w:r>
    </w:p>
    <w:p w14:paraId="0F8EF541" w14:textId="77777777" w:rsidR="009D4F04" w:rsidRDefault="00A613CB">
      <w:pPr>
        <w:spacing w:before="240" w:after="240"/>
        <w:rPr>
          <w:rFonts w:ascii="SimSun" w:hAnsi="SimSun" w:cs="SimSun"/>
        </w:rPr>
      </w:pPr>
      <w:r>
        <w:rPr>
          <w:rFonts w:ascii="SimSun" w:hAnsi="SimSun" w:cs="SimSun"/>
        </w:rPr>
        <w:br/>
        <w:t>不懂，这里面那也。</w:t>
      </w:r>
    </w:p>
    <w:p w14:paraId="7A638A96" w14:textId="77777777" w:rsidR="009D4F04" w:rsidRDefault="00A613CB">
      <w:pPr>
        <w:spacing w:before="240" w:after="240"/>
        <w:rPr>
          <w:rFonts w:ascii="SimSun" w:hAnsi="SimSun" w:cs="SimSun"/>
        </w:rPr>
      </w:pPr>
      <w:r>
        <w:rPr>
          <w:rFonts w:ascii="SimSun" w:hAnsi="SimSun" w:cs="SimSun"/>
        </w:rPr>
        <w:t>说话人1 47:40</w:t>
      </w:r>
      <w:r>
        <w:rPr>
          <w:rFonts w:ascii="SimSun" w:hAnsi="SimSun" w:cs="SimSun"/>
        </w:rPr>
        <w:br/>
        <w:t>是其实设计的应该要问一问你们，就是说然后抉择变迁了。</w:t>
      </w:r>
    </w:p>
    <w:p w14:paraId="57C8A3BD" w14:textId="77777777" w:rsidR="009D4F04" w:rsidRDefault="00A613CB">
      <w:pPr>
        <w:spacing w:before="240" w:after="240"/>
        <w:rPr>
          <w:rFonts w:ascii="SimSun" w:hAnsi="SimSun" w:cs="SimSun"/>
        </w:rPr>
      </w:pPr>
      <w:r>
        <w:rPr>
          <w:rFonts w:ascii="SimSun" w:hAnsi="SimSun" w:cs="SimSun"/>
        </w:rPr>
        <w:t>说话人2 47:47</w:t>
      </w:r>
      <w:r>
        <w:rPr>
          <w:rFonts w:ascii="SimSun" w:hAnsi="SimSun" w:cs="SimSun"/>
        </w:rPr>
        <w:br/>
        <w:t>没有请本地的人来。</w:t>
      </w:r>
    </w:p>
    <w:p w14:paraId="473E5E41" w14:textId="77777777" w:rsidR="009D4F04" w:rsidRDefault="00A613CB">
      <w:pPr>
        <w:spacing w:before="240" w:after="240"/>
        <w:rPr>
          <w:rFonts w:ascii="SimSun" w:hAnsi="SimSun" w:cs="SimSun"/>
        </w:rPr>
      </w:pPr>
      <w:r>
        <w:rPr>
          <w:rFonts w:ascii="SimSun" w:hAnsi="SimSun" w:cs="SimSun"/>
        </w:rPr>
        <w:br/>
        <w:t>我们是都这样看法，要住在这里的，只哪怕一两个像吴姐一样年龄比较大的那个时候装修他其他的东西比我们都会记得，我们蹦蹦跳跳，小朋友都都是还比较很有外面人来参观，很觉得是古老的那种，现在也经常有古民居就这样有，但我们仿古仿的不够。这个看法玩的不够，好像说做好了就行。</w:t>
      </w:r>
    </w:p>
    <w:p w14:paraId="3EB2C03A" w14:textId="77777777" w:rsidR="009D4F04" w:rsidRDefault="00A613CB">
      <w:pPr>
        <w:spacing w:before="240" w:after="240"/>
        <w:rPr>
          <w:rFonts w:ascii="SimSun" w:hAnsi="SimSun" w:cs="SimSun"/>
        </w:rPr>
      </w:pPr>
      <w:r>
        <w:rPr>
          <w:rFonts w:ascii="SimSun" w:hAnsi="SimSun" w:cs="SimSun"/>
        </w:rPr>
        <w:br/>
        <w:t>没有家园居住的居民，或者是要过来稍微提一点建议和看法，你比如说我院子进去，拐弯这边时候我记得有个花厅。</w:t>
      </w:r>
    </w:p>
    <w:p w14:paraId="6A853806" w14:textId="77777777" w:rsidR="009D4F04" w:rsidRDefault="00A613CB">
      <w:pPr>
        <w:spacing w:before="240" w:after="240"/>
        <w:rPr>
          <w:rFonts w:ascii="SimSun" w:hAnsi="SimSun" w:cs="SimSun"/>
        </w:rPr>
      </w:pPr>
      <w:r>
        <w:rPr>
          <w:rFonts w:ascii="SimSun" w:hAnsi="SimSun" w:cs="SimSun"/>
        </w:rPr>
        <w:t>说话人1 48:42</w:t>
      </w:r>
      <w:r>
        <w:rPr>
          <w:rFonts w:ascii="SimSun" w:hAnsi="SimSun" w:cs="SimSun"/>
        </w:rPr>
        <w:br/>
        <w:t>花厅是什么？花厅什么意思？</w:t>
      </w:r>
    </w:p>
    <w:p w14:paraId="13C33EE9" w14:textId="77777777" w:rsidR="009D4F04" w:rsidRDefault="00A613CB">
      <w:pPr>
        <w:spacing w:before="240" w:after="240"/>
        <w:rPr>
          <w:rFonts w:ascii="SimSun" w:hAnsi="SimSun" w:cs="SimSun"/>
        </w:rPr>
      </w:pPr>
      <w:r>
        <w:rPr>
          <w:rFonts w:ascii="SimSun" w:hAnsi="SimSun" w:cs="SimSun"/>
        </w:rPr>
        <w:t>说话人2 48:44</w:t>
      </w:r>
      <w:r>
        <w:rPr>
          <w:rFonts w:ascii="SimSun" w:hAnsi="SimSun" w:cs="SimSun"/>
        </w:rPr>
        <w:br/>
        <w:t>就是过去打工的人住在里面，前面的主人是要出来给前面的主人做卫生主管花厅，但是花厅也有，里面也有大厅也是这样，房子这边很小，就两个大厅，这里对面99楼，他家就住在法庭。你那边907907他母亲都走了，都是老师，他就住在法庭，因为我小时候跟你讲，因为化学不是看打麻将，就从他家那么绕到后面，进去他家隔壁还有一个家，还有一家人都拉到后面，所以经常都看到他奶奶过去，太阳他用眼镜在太阳下面照一下，然后点火，我小时候就看了他去点火，然后这个点火拿到厨房木材。</w:t>
      </w:r>
    </w:p>
    <w:p w14:paraId="4451265E" w14:textId="77777777" w:rsidR="009D4F04" w:rsidRDefault="00A613CB">
      <w:pPr>
        <w:spacing w:before="240" w:after="240"/>
        <w:rPr>
          <w:rFonts w:ascii="SimSun" w:hAnsi="SimSun" w:cs="SimSun"/>
        </w:rPr>
      </w:pPr>
      <w:r>
        <w:rPr>
          <w:rFonts w:ascii="SimSun" w:hAnsi="SimSun" w:cs="SimSun"/>
        </w:rPr>
        <w:t>说话人3 49:46</w:t>
      </w:r>
      <w:r>
        <w:rPr>
          <w:rFonts w:ascii="SimSun" w:hAnsi="SimSun" w:cs="SimSun"/>
        </w:rPr>
        <w:br/>
        <w:t>他生活是这样，他用眼睛眼镜能够折射得到太阳下山。</w:t>
      </w:r>
    </w:p>
    <w:p w14:paraId="7839C70D" w14:textId="77777777" w:rsidR="009D4F04" w:rsidRDefault="00A613CB">
      <w:pPr>
        <w:spacing w:before="240" w:after="240"/>
        <w:rPr>
          <w:rFonts w:ascii="SimSun" w:hAnsi="SimSun" w:cs="SimSun"/>
        </w:rPr>
      </w:pPr>
      <w:r>
        <w:rPr>
          <w:rFonts w:ascii="SimSun" w:hAnsi="SimSun" w:cs="SimSun"/>
        </w:rPr>
        <w:t>说话人2 49:52</w:t>
      </w:r>
      <w:r>
        <w:rPr>
          <w:rFonts w:ascii="SimSun" w:hAnsi="SimSun" w:cs="SimSun"/>
        </w:rPr>
        <w:br/>
        <w:t>然后眼镜脱下来，眼镜照在眼睛上面，眼睛集中的光集中在这里，它会光。</w:t>
      </w:r>
    </w:p>
    <w:p w14:paraId="5B9634EF" w14:textId="77777777" w:rsidR="009D4F04" w:rsidRDefault="00A613CB">
      <w:pPr>
        <w:spacing w:before="240" w:after="240"/>
        <w:rPr>
          <w:rFonts w:ascii="SimSun" w:hAnsi="SimSun" w:cs="SimSun"/>
        </w:rPr>
      </w:pPr>
      <w:r>
        <w:rPr>
          <w:rFonts w:ascii="SimSun" w:hAnsi="SimSun" w:cs="SimSun"/>
        </w:rPr>
        <w:t>说话人3 50:00</w:t>
      </w:r>
      <w:r>
        <w:rPr>
          <w:rFonts w:ascii="SimSun" w:hAnsi="SimSun" w:cs="SimSun"/>
        </w:rPr>
        <w:br/>
        <w:t>我。</w:t>
      </w:r>
    </w:p>
    <w:p w14:paraId="2C798E5D" w14:textId="77777777" w:rsidR="009D4F04" w:rsidRDefault="00A613CB">
      <w:pPr>
        <w:spacing w:before="240" w:after="240"/>
        <w:rPr>
          <w:rFonts w:ascii="SimSun" w:hAnsi="SimSun" w:cs="SimSun"/>
        </w:rPr>
      </w:pPr>
      <w:r>
        <w:rPr>
          <w:rFonts w:ascii="SimSun" w:hAnsi="SimSun" w:cs="SimSun"/>
        </w:rPr>
        <w:t>说话人2 50:03</w:t>
      </w:r>
      <w:r>
        <w:rPr>
          <w:rFonts w:ascii="SimSun" w:hAnsi="SimSun" w:cs="SimSun"/>
        </w:rPr>
        <w:br/>
        <w:t>有印象，有经常帮我出宝应灯就存在从他们来。</w:t>
      </w:r>
    </w:p>
    <w:p w14:paraId="4E5761F2" w14:textId="77777777" w:rsidR="009D4F04" w:rsidRDefault="00A613CB">
      <w:pPr>
        <w:spacing w:before="240" w:after="240"/>
        <w:rPr>
          <w:rFonts w:ascii="SimSun" w:hAnsi="SimSun" w:cs="SimSun"/>
        </w:rPr>
      </w:pPr>
      <w:r>
        <w:rPr>
          <w:rFonts w:ascii="SimSun" w:hAnsi="SimSun" w:cs="SimSun"/>
        </w:rPr>
        <w:lastRenderedPageBreak/>
        <w:t>说话人1 50:10</w:t>
      </w:r>
      <w:r>
        <w:rPr>
          <w:rFonts w:ascii="SimSun" w:hAnsi="SimSun" w:cs="SimSun"/>
        </w:rPr>
        <w:br/>
        <w:t>我们小区他怎么不。</w:t>
      </w:r>
    </w:p>
    <w:p w14:paraId="09556ACB" w14:textId="77777777" w:rsidR="009D4F04" w:rsidRDefault="00A613CB">
      <w:pPr>
        <w:spacing w:before="240" w:after="240"/>
        <w:rPr>
          <w:rFonts w:ascii="SimSun" w:hAnsi="SimSun" w:cs="SimSun"/>
        </w:rPr>
      </w:pPr>
      <w:r>
        <w:rPr>
          <w:rFonts w:ascii="SimSun" w:hAnsi="SimSun" w:cs="SimSun"/>
        </w:rPr>
        <w:t>说话人2 50:15</w:t>
      </w:r>
      <w:r>
        <w:rPr>
          <w:rFonts w:ascii="SimSun" w:hAnsi="SimSun" w:cs="SimSun"/>
        </w:rPr>
        <w:br/>
        <w:t>知道他还比我小这么多岁，爸爸走了9楼907爸爸走了，爸爸生病了一次，在医院还没住多久，去年春节我搬进来的看到他给他打招呼，他还以为我是我姐，因为他小时候跟我姐比我大10岁，他以为我姐我说我是家无光关节他这样子的，后来他儿子还没结婚。</w:t>
      </w:r>
    </w:p>
    <w:p w14:paraId="2CEE941C" w14:textId="77777777" w:rsidR="009D4F04" w:rsidRDefault="00A613CB">
      <w:pPr>
        <w:spacing w:before="240" w:after="240"/>
        <w:rPr>
          <w:rFonts w:ascii="SimSun" w:hAnsi="SimSun" w:cs="SimSun"/>
        </w:rPr>
      </w:pPr>
      <w:r>
        <w:rPr>
          <w:rFonts w:ascii="SimSun" w:hAnsi="SimSun" w:cs="SimSun"/>
        </w:rPr>
        <w:t>说话人1 50:52</w:t>
      </w:r>
      <w:r>
        <w:rPr>
          <w:rFonts w:ascii="SimSun" w:hAnsi="SimSun" w:cs="SimSun"/>
        </w:rPr>
        <w:br/>
        <w:t>我们小区这边还有多少，原来也住在三王旗下面。</w:t>
      </w:r>
    </w:p>
    <w:p w14:paraId="57B4D003" w14:textId="77777777" w:rsidR="009D4F04" w:rsidRDefault="00A613CB">
      <w:pPr>
        <w:spacing w:before="240" w:after="240"/>
        <w:rPr>
          <w:rFonts w:ascii="SimSun" w:hAnsi="SimSun" w:cs="SimSun"/>
        </w:rPr>
      </w:pPr>
      <w:r>
        <w:rPr>
          <w:rFonts w:ascii="SimSun" w:hAnsi="SimSun" w:cs="SimSun"/>
        </w:rPr>
        <w:t>说话人2 50:57</w:t>
      </w:r>
      <w:r>
        <w:rPr>
          <w:rFonts w:ascii="SimSun" w:hAnsi="SimSun" w:cs="SimSun"/>
        </w:rPr>
        <w:br/>
        <w:t>大概我就知道他这一间，我就知道他这家住在武安名下。</w:t>
      </w:r>
    </w:p>
    <w:p w14:paraId="4E9CD4C3" w14:textId="77777777" w:rsidR="009D4F04" w:rsidRDefault="00A613CB">
      <w:pPr>
        <w:spacing w:before="240" w:after="240"/>
        <w:rPr>
          <w:rFonts w:ascii="SimSun" w:hAnsi="SimSun" w:cs="SimSun"/>
        </w:rPr>
      </w:pPr>
      <w:r>
        <w:rPr>
          <w:rFonts w:ascii="SimSun" w:hAnsi="SimSun" w:cs="SimSun"/>
        </w:rPr>
        <w:br/>
        <w:t>29号。</w:t>
      </w:r>
    </w:p>
    <w:p w14:paraId="719B163A" w14:textId="77777777" w:rsidR="009D4F04" w:rsidRDefault="00A613CB">
      <w:pPr>
        <w:spacing w:before="240" w:after="240"/>
        <w:rPr>
          <w:rFonts w:ascii="SimSun" w:hAnsi="SimSun" w:cs="SimSun"/>
        </w:rPr>
      </w:pPr>
      <w:r>
        <w:rPr>
          <w:rFonts w:ascii="SimSun" w:hAnsi="SimSun" w:cs="SimSun"/>
        </w:rPr>
        <w:t>说话人1 51:07</w:t>
      </w:r>
      <w:r>
        <w:rPr>
          <w:rFonts w:ascii="SimSun" w:hAnsi="SimSun" w:cs="SimSun"/>
        </w:rPr>
        <w:br/>
        <w:t>大部分原来当时居民都是迁到各个地方。</w:t>
      </w:r>
    </w:p>
    <w:p w14:paraId="65B0A3A8" w14:textId="77777777" w:rsidR="009D4F04" w:rsidRDefault="00A613CB">
      <w:pPr>
        <w:spacing w:before="240" w:after="240"/>
        <w:rPr>
          <w:rFonts w:ascii="SimSun" w:hAnsi="SimSun" w:cs="SimSun"/>
        </w:rPr>
      </w:pPr>
      <w:r>
        <w:rPr>
          <w:rFonts w:ascii="SimSun" w:hAnsi="SimSun" w:cs="SimSun"/>
        </w:rPr>
        <w:t>说话人2 51:10</w:t>
      </w:r>
      <w:r>
        <w:rPr>
          <w:rFonts w:ascii="SimSun" w:hAnsi="SimSun" w:cs="SimSun"/>
        </w:rPr>
        <w:br/>
        <w:t>都迁到各个地方去被赶走。简单了讲的难听，我弟弟也是那么好，然后就多好。</w:t>
      </w:r>
    </w:p>
    <w:p w14:paraId="44835626" w14:textId="77777777" w:rsidR="009D4F04" w:rsidRDefault="00A613CB">
      <w:pPr>
        <w:spacing w:before="240" w:after="240"/>
        <w:rPr>
          <w:rFonts w:ascii="SimSun" w:hAnsi="SimSun" w:cs="SimSun"/>
        </w:rPr>
      </w:pPr>
      <w:r>
        <w:rPr>
          <w:rFonts w:ascii="SimSun" w:hAnsi="SimSun" w:cs="SimSun"/>
        </w:rPr>
        <w:t>说话人3 51:18</w:t>
      </w:r>
      <w:r>
        <w:rPr>
          <w:rFonts w:ascii="SimSun" w:hAnsi="SimSun" w:cs="SimSun"/>
        </w:rPr>
        <w:br/>
        <w:t>这边等于是商品房，这是买卖的，我们是不会迁到这里，不是原址原签完，签完之后再买进来的，没有是原址原签的话是签人家给你安排到其他地方，不是这个这块是开开发商另外开发的。</w:t>
      </w:r>
    </w:p>
    <w:p w14:paraId="7D8CBBC7" w14:textId="77777777" w:rsidR="009D4F04" w:rsidRDefault="00A613CB">
      <w:pPr>
        <w:spacing w:before="240" w:after="240"/>
        <w:rPr>
          <w:rFonts w:ascii="SimSun" w:hAnsi="SimSun" w:cs="SimSun"/>
        </w:rPr>
      </w:pPr>
      <w:r>
        <w:rPr>
          <w:rFonts w:ascii="SimSun" w:hAnsi="SimSun" w:cs="SimSun"/>
        </w:rPr>
        <w:t>说话人2 51:32</w:t>
      </w:r>
      <w:r>
        <w:rPr>
          <w:rFonts w:ascii="SimSun" w:hAnsi="SimSun" w:cs="SimSun"/>
        </w:rPr>
        <w:br/>
        <w:t>你看我我不加。</w:t>
      </w:r>
    </w:p>
    <w:p w14:paraId="1B0CC88B" w14:textId="77777777" w:rsidR="009D4F04" w:rsidRDefault="00A613CB">
      <w:pPr>
        <w:spacing w:before="240" w:after="240"/>
        <w:rPr>
          <w:rFonts w:ascii="SimSun" w:hAnsi="SimSun" w:cs="SimSun"/>
        </w:rPr>
      </w:pPr>
      <w:r>
        <w:rPr>
          <w:rFonts w:ascii="SimSun" w:hAnsi="SimSun" w:cs="SimSun"/>
        </w:rPr>
        <w:t>说话人3 51:35</w:t>
      </w:r>
      <w:r>
        <w:rPr>
          <w:rFonts w:ascii="SimSun" w:hAnsi="SimSun" w:cs="SimSun"/>
        </w:rPr>
        <w:br/>
        <w:t>他是愿意的话又买回来，愿意的话。</w:t>
      </w:r>
    </w:p>
    <w:p w14:paraId="54762ABA" w14:textId="77777777" w:rsidR="009D4F04" w:rsidRDefault="00A613CB">
      <w:pPr>
        <w:spacing w:before="240" w:after="240"/>
        <w:rPr>
          <w:rFonts w:ascii="SimSun" w:hAnsi="SimSun" w:cs="SimSun"/>
        </w:rPr>
      </w:pPr>
      <w:r>
        <w:rPr>
          <w:rFonts w:ascii="SimSun" w:hAnsi="SimSun" w:cs="SimSun"/>
        </w:rPr>
        <w:t>说话人1 51:38</w:t>
      </w:r>
      <w:r>
        <w:rPr>
          <w:rFonts w:ascii="SimSun" w:hAnsi="SimSun" w:cs="SimSun"/>
        </w:rPr>
        <w:br/>
        <w:t>有的人很秀气的房子。</w:t>
      </w:r>
    </w:p>
    <w:p w14:paraId="5451FE2E" w14:textId="77777777" w:rsidR="009D4F04" w:rsidRDefault="00A613CB">
      <w:pPr>
        <w:spacing w:before="240" w:after="240"/>
        <w:rPr>
          <w:rFonts w:ascii="SimSun" w:hAnsi="SimSun" w:cs="SimSun"/>
        </w:rPr>
      </w:pPr>
      <w:r>
        <w:rPr>
          <w:rFonts w:ascii="SimSun" w:hAnsi="SimSun" w:cs="SimSun"/>
        </w:rPr>
        <w:t>说话人2 51:40</w:t>
      </w:r>
      <w:r>
        <w:rPr>
          <w:rFonts w:ascii="SimSun" w:hAnsi="SimSun" w:cs="SimSun"/>
        </w:rPr>
        <w:br/>
        <w:t>就是刚才说我姐的同学们她很秀气的房子，他自己也花几十万，他原来怎么样就怎么样，很爽，是不是？</w:t>
      </w:r>
    </w:p>
    <w:p w14:paraId="68911807" w14:textId="77777777" w:rsidR="009D4F04" w:rsidRDefault="00A613CB">
      <w:pPr>
        <w:spacing w:before="240" w:after="240"/>
        <w:rPr>
          <w:rFonts w:ascii="SimSun" w:hAnsi="SimSun" w:cs="SimSun"/>
        </w:rPr>
      </w:pPr>
      <w:r>
        <w:rPr>
          <w:rFonts w:ascii="SimSun" w:hAnsi="SimSun" w:cs="SimSun"/>
        </w:rPr>
        <w:br/>
        <w:t>你住了一辈子传下去就觉得很人家搬走的人再搬进来，他没有那种味道，你想我这里已经我小时候很多同学住在这里，一间房我都跑到他们家玩。</w:t>
      </w:r>
    </w:p>
    <w:p w14:paraId="2153C546" w14:textId="77777777" w:rsidR="009D4F04" w:rsidRDefault="00A613CB">
      <w:pPr>
        <w:spacing w:before="240" w:after="240"/>
        <w:rPr>
          <w:rFonts w:ascii="SimSun" w:hAnsi="SimSun" w:cs="SimSun"/>
        </w:rPr>
      </w:pPr>
      <w:r>
        <w:rPr>
          <w:rFonts w:ascii="SimSun" w:hAnsi="SimSun" w:cs="SimSun"/>
        </w:rPr>
        <w:lastRenderedPageBreak/>
        <w:t>说话人1 52:10</w:t>
      </w:r>
      <w:r>
        <w:rPr>
          <w:rFonts w:ascii="SimSun" w:hAnsi="SimSun" w:cs="SimSun"/>
        </w:rPr>
        <w:br/>
        <w:t>小时候他们家跟你们家有什么区别吗？就是一景房跟安民巷这些安民巷子。</w:t>
      </w:r>
    </w:p>
    <w:p w14:paraId="25C3C428" w14:textId="77777777" w:rsidR="009D4F04" w:rsidRDefault="00A613CB">
      <w:pPr>
        <w:spacing w:before="240" w:after="240"/>
        <w:rPr>
          <w:rFonts w:ascii="SimSun" w:hAnsi="SimSun" w:cs="SimSun"/>
        </w:rPr>
      </w:pPr>
      <w:r>
        <w:rPr>
          <w:rFonts w:ascii="SimSun" w:hAnsi="SimSun" w:cs="SimSun"/>
        </w:rPr>
        <w:t>说话人2 52:18</w:t>
      </w:r>
      <w:r>
        <w:rPr>
          <w:rFonts w:ascii="SimSun" w:hAnsi="SimSun" w:cs="SimSun"/>
        </w:rPr>
        <w:br/>
        <w:t>三坊七巷是吧？商贩文物方那边做官的也有几家，然后安民巷过去也有做官官邸，因为房子那么大，估计没有别的贡献方向，这个房子都比较有名，好像贡献也很多有名。</w:t>
      </w:r>
    </w:p>
    <w:p w14:paraId="6248EF12" w14:textId="77777777" w:rsidR="009D4F04" w:rsidRDefault="00A613CB">
      <w:pPr>
        <w:spacing w:before="240" w:after="240"/>
        <w:rPr>
          <w:rFonts w:ascii="SimSun" w:hAnsi="SimSun" w:cs="SimSun"/>
        </w:rPr>
      </w:pPr>
      <w:r>
        <w:rPr>
          <w:rFonts w:ascii="SimSun" w:hAnsi="SimSun" w:cs="SimSun"/>
        </w:rPr>
        <w:br/>
        <w:t>林则徐他的父母亲就在那边还有一间房，也有林则徐的房子，是这样情况，也传了好多代了。安民县情情报局起码以前在这里做讲解员，他说他十四大他上面有他爸他妈他14代，他下面有16代了，他下面儿子孙子是不是再加两代进去？</w:t>
      </w:r>
    </w:p>
    <w:p w14:paraId="23087CC1" w14:textId="77777777" w:rsidR="009D4F04" w:rsidRDefault="00A613CB">
      <w:pPr>
        <w:spacing w:before="240" w:after="240"/>
        <w:rPr>
          <w:rFonts w:ascii="SimSun" w:hAnsi="SimSun" w:cs="SimSun"/>
        </w:rPr>
      </w:pPr>
      <w:r>
        <w:rPr>
          <w:rFonts w:ascii="SimSun" w:hAnsi="SimSun" w:cs="SimSun"/>
        </w:rPr>
        <w:t>说话人3 53:19</w:t>
      </w:r>
      <w:r>
        <w:rPr>
          <w:rFonts w:ascii="SimSun" w:hAnsi="SimSun" w:cs="SimSun"/>
        </w:rPr>
        <w:br/>
        <w:t>阿米乡。</w:t>
      </w:r>
    </w:p>
    <w:p w14:paraId="17A6AB38" w14:textId="77777777" w:rsidR="009D4F04" w:rsidRDefault="00A613CB">
      <w:pPr>
        <w:spacing w:before="240" w:after="240"/>
        <w:rPr>
          <w:rFonts w:ascii="SimSun" w:hAnsi="SimSun" w:cs="SimSun"/>
        </w:rPr>
      </w:pPr>
      <w:r>
        <w:rPr>
          <w:rFonts w:ascii="SimSun" w:hAnsi="SimSun" w:cs="SimSun"/>
        </w:rPr>
        <w:t>说话人2 53:20</w:t>
      </w:r>
      <w:r>
        <w:rPr>
          <w:rFonts w:ascii="SimSun" w:hAnsi="SimSun" w:cs="SimSun"/>
        </w:rPr>
        <w:br/>
        <w:t>住的这一家人姓曾的姓曾经周华念真 some他就是有16代古都古老。</w:t>
      </w:r>
    </w:p>
    <w:p w14:paraId="7003322C" w14:textId="77777777" w:rsidR="009D4F04" w:rsidRDefault="00A613CB">
      <w:pPr>
        <w:spacing w:before="240" w:after="240"/>
        <w:rPr>
          <w:rFonts w:ascii="SimSun" w:hAnsi="SimSun" w:cs="SimSun"/>
        </w:rPr>
      </w:pPr>
      <w:r>
        <w:rPr>
          <w:rFonts w:ascii="SimSun" w:hAnsi="SimSun" w:cs="SimSun"/>
        </w:rPr>
        <w:t>说话人1 53:34</w:t>
      </w:r>
      <w:r>
        <w:rPr>
          <w:rFonts w:ascii="SimSun" w:hAnsi="SimSun" w:cs="SimSun"/>
        </w:rPr>
        <w:br/>
        <w:t>您家老房子是传了多少代？</w:t>
      </w:r>
    </w:p>
    <w:p w14:paraId="45A8AFFB" w14:textId="77777777" w:rsidR="009D4F04" w:rsidRDefault="00A613CB">
      <w:pPr>
        <w:spacing w:before="240" w:after="240"/>
        <w:rPr>
          <w:rFonts w:ascii="SimSun" w:hAnsi="SimSun" w:cs="SimSun"/>
        </w:rPr>
      </w:pPr>
      <w:r>
        <w:rPr>
          <w:rFonts w:ascii="SimSun" w:hAnsi="SimSun" w:cs="SimSun"/>
        </w:rPr>
        <w:t>说话人2 53:37</w:t>
      </w:r>
      <w:r>
        <w:rPr>
          <w:rFonts w:ascii="SimSun" w:hAnsi="SimSun" w:cs="SimSun"/>
        </w:rPr>
        <w:br/>
        <w:t>我家老房子，因为我爸跟过去跟我外公，我爸这是外公的手下，在哈尔滨一邮局，然后我爸我外公把他招了当女婿，然后我外公退休，拿了3000的蒋介石头还是谁的头光那个叫什么？</w:t>
      </w:r>
    </w:p>
    <w:p w14:paraId="7373FC88" w14:textId="77777777" w:rsidR="009D4F04" w:rsidRDefault="00A613CB">
      <w:pPr>
        <w:spacing w:before="240" w:after="240"/>
        <w:rPr>
          <w:rFonts w:ascii="SimSun" w:hAnsi="SimSun" w:cs="SimSun"/>
        </w:rPr>
      </w:pPr>
      <w:r>
        <w:rPr>
          <w:rFonts w:ascii="SimSun" w:hAnsi="SimSun" w:cs="SimSun"/>
        </w:rPr>
        <w:br/>
        <w:t>我也讲不来，说要3000块的叫官员，不叫什么一。</w:t>
      </w:r>
    </w:p>
    <w:p w14:paraId="43ABF121" w14:textId="77777777" w:rsidR="009D4F04" w:rsidRDefault="00A613CB">
      <w:pPr>
        <w:spacing w:before="240" w:after="240"/>
        <w:rPr>
          <w:rFonts w:ascii="SimSun" w:hAnsi="SimSun" w:cs="SimSun"/>
        </w:rPr>
      </w:pPr>
      <w:r>
        <w:rPr>
          <w:rFonts w:ascii="SimSun" w:hAnsi="SimSun" w:cs="SimSun"/>
        </w:rPr>
        <w:t>说话人3 54:14</w:t>
      </w:r>
      <w:r>
        <w:rPr>
          <w:rFonts w:ascii="SimSun" w:hAnsi="SimSun" w:cs="SimSun"/>
        </w:rPr>
        <w:br/>
        <w:t>一件大一点，那个是钱币。</w:t>
      </w:r>
    </w:p>
    <w:p w14:paraId="364E656B" w14:textId="77777777" w:rsidR="009D4F04" w:rsidRDefault="00A613CB">
      <w:pPr>
        <w:spacing w:before="240" w:after="240"/>
        <w:rPr>
          <w:rFonts w:ascii="SimSun" w:hAnsi="SimSun" w:cs="SimSun"/>
        </w:rPr>
      </w:pPr>
      <w:r>
        <w:rPr>
          <w:rFonts w:ascii="SimSun" w:hAnsi="SimSun" w:cs="SimSun"/>
        </w:rPr>
        <w:t>说话人2 54:20</w:t>
      </w:r>
      <w:r>
        <w:rPr>
          <w:rFonts w:ascii="SimSun" w:hAnsi="SimSun" w:cs="SimSun"/>
        </w:rPr>
        <w:br/>
        <w:t>这么大的3000块好多，我先生他知道阳对不对？官员我外公就带着我妈我舅都回到福州，回到福州，然后回到福州是住在开元路，然后开元路就古西路那边会开元，后来我爸跟我妈生，她是女儿，她家还有男孩住不久就买到安平县。我是买过来，那就是买过来是我已经出生了，回来6岁了，所以我记得我是6岁才搬到这里，那也是七十几年了。</w:t>
      </w:r>
    </w:p>
    <w:p w14:paraId="789578F5" w14:textId="77777777" w:rsidR="009D4F04" w:rsidRDefault="00A613CB">
      <w:pPr>
        <w:spacing w:before="240" w:after="240"/>
        <w:rPr>
          <w:rFonts w:ascii="SimSun" w:hAnsi="SimSun" w:cs="SimSun"/>
        </w:rPr>
      </w:pPr>
      <w:r>
        <w:rPr>
          <w:rFonts w:ascii="SimSun" w:hAnsi="SimSun" w:cs="SimSun"/>
        </w:rPr>
        <w:br/>
        <w:t>现在86岁是不是74年了？但是那种房子朋友多，来往的多热闹，这个朋友你看门一关，有的时候我觉得非常近，要这样一点声音都没有，你那边会不会？</w:t>
      </w:r>
    </w:p>
    <w:p w14:paraId="194E4CF6" w14:textId="77777777" w:rsidR="009D4F04" w:rsidRDefault="00A613CB">
      <w:pPr>
        <w:spacing w:before="240" w:after="240"/>
        <w:rPr>
          <w:rFonts w:ascii="SimSun" w:hAnsi="SimSun" w:cs="SimSun"/>
        </w:rPr>
      </w:pPr>
      <w:r>
        <w:rPr>
          <w:rFonts w:ascii="SimSun" w:hAnsi="SimSun" w:cs="SimSun"/>
        </w:rPr>
        <w:t>说话人1 55:24</w:t>
      </w:r>
      <w:r>
        <w:rPr>
          <w:rFonts w:ascii="SimSun" w:hAnsi="SimSun" w:cs="SimSun"/>
        </w:rPr>
        <w:br/>
        <w:t>还好我们还行，感觉现在都是小朋友下面吵。</w:t>
      </w:r>
    </w:p>
    <w:p w14:paraId="6BEB39E1" w14:textId="77777777" w:rsidR="009D4F04" w:rsidRDefault="00A613CB">
      <w:pPr>
        <w:spacing w:before="240" w:after="240"/>
        <w:rPr>
          <w:rFonts w:ascii="SimSun" w:hAnsi="SimSun" w:cs="SimSun"/>
        </w:rPr>
      </w:pPr>
      <w:r>
        <w:rPr>
          <w:rFonts w:ascii="SimSun" w:hAnsi="SimSun" w:cs="SimSun"/>
        </w:rPr>
        <w:lastRenderedPageBreak/>
        <w:t>说话人3 55:29</w:t>
      </w:r>
      <w:r>
        <w:rPr>
          <w:rFonts w:ascii="SimSun" w:hAnsi="SimSun" w:cs="SimSun"/>
        </w:rPr>
        <w:br/>
        <w:t>好。</w:t>
      </w:r>
    </w:p>
    <w:p w14:paraId="3A1855A3" w14:textId="77777777" w:rsidR="009D4F04" w:rsidRDefault="00A613CB">
      <w:pPr>
        <w:spacing w:before="240" w:after="240"/>
        <w:rPr>
          <w:rFonts w:ascii="SimSun" w:hAnsi="SimSun" w:cs="SimSun"/>
        </w:rPr>
      </w:pPr>
      <w:r>
        <w:rPr>
          <w:rFonts w:ascii="SimSun" w:hAnsi="SimSun" w:cs="SimSun"/>
        </w:rPr>
        <w:t>说话人2 55:30</w:t>
      </w:r>
      <w:r>
        <w:rPr>
          <w:rFonts w:ascii="SimSun" w:hAnsi="SimSun" w:cs="SimSun"/>
        </w:rPr>
        <w:br/>
        <w:t>我这里家人也都没声音。是没声音。</w:t>
      </w:r>
    </w:p>
    <w:p w14:paraId="529A3371" w14:textId="77777777" w:rsidR="009D4F04" w:rsidRDefault="00A613CB">
      <w:pPr>
        <w:spacing w:before="240" w:after="240"/>
        <w:rPr>
          <w:rFonts w:ascii="SimSun" w:hAnsi="SimSun" w:cs="SimSun"/>
        </w:rPr>
      </w:pPr>
      <w:r>
        <w:rPr>
          <w:rFonts w:ascii="SimSun" w:hAnsi="SimSun" w:cs="SimSun"/>
        </w:rPr>
        <w:t>说话人1 55:34</w:t>
      </w:r>
      <w:r>
        <w:rPr>
          <w:rFonts w:ascii="SimSun" w:hAnsi="SimSun" w:cs="SimSun"/>
        </w:rPr>
        <w:br/>
        <w:t>我们那边小孩多，我们那栋楼可能是。</w:t>
      </w:r>
    </w:p>
    <w:p w14:paraId="00B45F1B" w14:textId="77777777" w:rsidR="009D4F04" w:rsidRDefault="00A613CB">
      <w:pPr>
        <w:spacing w:before="240" w:after="240"/>
        <w:rPr>
          <w:rFonts w:ascii="SimSun" w:hAnsi="SimSun" w:cs="SimSun"/>
        </w:rPr>
      </w:pPr>
      <w:r>
        <w:rPr>
          <w:rFonts w:ascii="SimSun" w:hAnsi="SimSun" w:cs="SimSun"/>
        </w:rPr>
        <w:t>说话人3 55:37</w:t>
      </w:r>
      <w:r>
        <w:rPr>
          <w:rFonts w:ascii="SimSun" w:hAnsi="SimSun" w:cs="SimSun"/>
        </w:rPr>
        <w:br/>
        <w:t>但是如果说到放假或者什么时候的话，下面他那边玩就有声音了。</w:t>
      </w:r>
    </w:p>
    <w:p w14:paraId="22B13540" w14:textId="77777777" w:rsidR="009D4F04" w:rsidRDefault="00A613CB">
      <w:pPr>
        <w:spacing w:before="240" w:after="240"/>
        <w:rPr>
          <w:rFonts w:ascii="SimSun" w:hAnsi="SimSun" w:cs="SimSun"/>
        </w:rPr>
      </w:pPr>
      <w:r>
        <w:rPr>
          <w:rFonts w:ascii="SimSun" w:hAnsi="SimSun" w:cs="SimSun"/>
        </w:rPr>
        <w:t>说话人2 55:43</w:t>
      </w:r>
      <w:r>
        <w:rPr>
          <w:rFonts w:ascii="SimSun" w:hAnsi="SimSun" w:cs="SimSun"/>
        </w:rPr>
        <w:br/>
        <w:t>声音我楼上也有声音。不是很大，因为到楼上传到楼上，但是像这样平常是静悄悄的。</w:t>
      </w:r>
    </w:p>
    <w:p w14:paraId="035492B3" w14:textId="77777777" w:rsidR="009D4F04" w:rsidRDefault="00A613CB">
      <w:pPr>
        <w:spacing w:before="240" w:after="240"/>
        <w:rPr>
          <w:rFonts w:ascii="SimSun" w:hAnsi="SimSun" w:cs="SimSun"/>
        </w:rPr>
      </w:pPr>
      <w:r>
        <w:rPr>
          <w:rFonts w:ascii="SimSun" w:hAnsi="SimSun" w:cs="SimSun"/>
        </w:rPr>
        <w:t>说话人3 55:54</w:t>
      </w:r>
      <w:r>
        <w:rPr>
          <w:rFonts w:ascii="SimSun" w:hAnsi="SimSun" w:cs="SimSun"/>
        </w:rPr>
        <w:br/>
        <w:t>压人，不热闹压人。</w:t>
      </w:r>
    </w:p>
    <w:p w14:paraId="5E8C8FB7" w14:textId="77777777" w:rsidR="009D4F04" w:rsidRDefault="00A613CB">
      <w:pPr>
        <w:spacing w:before="240" w:after="240"/>
        <w:rPr>
          <w:rFonts w:ascii="SimSun" w:hAnsi="SimSun" w:cs="SimSun"/>
        </w:rPr>
      </w:pPr>
      <w:r>
        <w:rPr>
          <w:rFonts w:ascii="SimSun" w:hAnsi="SimSun" w:cs="SimSun"/>
        </w:rPr>
        <w:t>说话人2 55:58</w:t>
      </w:r>
      <w:r>
        <w:rPr>
          <w:rFonts w:ascii="SimSun" w:hAnsi="SimSun" w:cs="SimSun"/>
        </w:rPr>
        <w:br/>
        <w:t>是这样情况，还有什么说？</w:t>
      </w:r>
    </w:p>
    <w:p w14:paraId="517247E5" w14:textId="77777777" w:rsidR="009D4F04" w:rsidRDefault="00A613CB">
      <w:pPr>
        <w:spacing w:before="240" w:after="240"/>
        <w:rPr>
          <w:rFonts w:ascii="SimSun" w:hAnsi="SimSun" w:cs="SimSun"/>
        </w:rPr>
      </w:pPr>
      <w:r>
        <w:rPr>
          <w:rFonts w:ascii="SimSun" w:hAnsi="SimSun" w:cs="SimSun"/>
        </w:rPr>
        <w:t>说话人1 56:02</w:t>
      </w:r>
      <w:r>
        <w:rPr>
          <w:rFonts w:ascii="SimSun" w:hAnsi="SimSun" w:cs="SimSun"/>
        </w:rPr>
        <w:br/>
        <w:t>我其实差不多你有没有什么想补充的？</w:t>
      </w:r>
    </w:p>
    <w:p w14:paraId="283CFE46" w14:textId="77777777" w:rsidR="009D4F04" w:rsidRDefault="00A613CB">
      <w:pPr>
        <w:spacing w:before="240" w:after="240"/>
        <w:rPr>
          <w:rFonts w:ascii="SimSun" w:hAnsi="SimSun" w:cs="SimSun"/>
        </w:rPr>
      </w:pPr>
      <w:r>
        <w:rPr>
          <w:rFonts w:ascii="SimSun" w:hAnsi="SimSun" w:cs="SimSun"/>
        </w:rPr>
        <w:br/>
        <w:t>对，因为前面特点都说了，对特点也说了，就到马桶还对到马桶，然后还有建议也说了你妈写的这些没有特点，我看看差不多特点也说了，然后家里情况也说了，经拆迁什么也说了，老印象也说了，然后刚刚说他们。</w:t>
      </w:r>
    </w:p>
    <w:p w14:paraId="46F3945A" w14:textId="77777777" w:rsidR="009D4F04" w:rsidRDefault="00A613CB">
      <w:pPr>
        <w:spacing w:before="240" w:after="240"/>
        <w:rPr>
          <w:rFonts w:ascii="SimSun" w:hAnsi="SimSun" w:cs="SimSun"/>
        </w:rPr>
      </w:pPr>
      <w:r>
        <w:rPr>
          <w:rFonts w:ascii="SimSun" w:hAnsi="SimSun" w:cs="SimSun"/>
        </w:rPr>
        <w:t>说话人2 56:31</w:t>
      </w:r>
      <w:r>
        <w:rPr>
          <w:rFonts w:ascii="SimSun" w:hAnsi="SimSun" w:cs="SimSun"/>
        </w:rPr>
        <w:br/>
        <w:t>我当时修复的，我儿子小时候喜欢到外公外婆家都喜欢租这样房子要真的。</w:t>
      </w:r>
    </w:p>
    <w:p w14:paraId="098F2122" w14:textId="77777777" w:rsidR="009D4F04" w:rsidRDefault="00A613CB">
      <w:pPr>
        <w:spacing w:before="240" w:after="240"/>
        <w:rPr>
          <w:rFonts w:ascii="SimSun" w:hAnsi="SimSun" w:cs="SimSun"/>
        </w:rPr>
      </w:pPr>
      <w:r>
        <w:rPr>
          <w:rFonts w:ascii="SimSun" w:hAnsi="SimSun" w:cs="SimSun"/>
        </w:rPr>
        <w:t>说话人3 56:40</w:t>
      </w:r>
      <w:r>
        <w:rPr>
          <w:rFonts w:ascii="SimSun" w:hAnsi="SimSun" w:cs="SimSun"/>
        </w:rPr>
        <w:br/>
        <w:t>好像你爸要回去看老鼠房一样，也是那样子的，都是一直留在那里，你们家在连江光坂，他爸爸在光坂老房子也是那样，也都保留着祖宅。</w:t>
      </w:r>
    </w:p>
    <w:p w14:paraId="52F6C00F" w14:textId="77777777" w:rsidR="009D4F04" w:rsidRDefault="00A613CB">
      <w:pPr>
        <w:spacing w:before="240" w:after="240"/>
        <w:rPr>
          <w:rFonts w:ascii="SimSun" w:hAnsi="SimSun" w:cs="SimSun"/>
        </w:rPr>
      </w:pPr>
      <w:r>
        <w:rPr>
          <w:rFonts w:ascii="SimSun" w:hAnsi="SimSun" w:cs="SimSun"/>
        </w:rPr>
        <w:t>说话人2 56:54</w:t>
      </w:r>
      <w:r>
        <w:rPr>
          <w:rFonts w:ascii="SimSun" w:hAnsi="SimSun" w:cs="SimSun"/>
        </w:rPr>
        <w:br/>
        <w:t>心不息保留的留下。</w:t>
      </w:r>
    </w:p>
    <w:p w14:paraId="5F32EDD1" w14:textId="77777777" w:rsidR="009D4F04" w:rsidRDefault="00A613CB">
      <w:pPr>
        <w:spacing w:before="240" w:after="240"/>
        <w:rPr>
          <w:rFonts w:ascii="SimSun" w:hAnsi="SimSun" w:cs="SimSun"/>
        </w:rPr>
      </w:pPr>
      <w:r>
        <w:rPr>
          <w:rFonts w:ascii="SimSun" w:hAnsi="SimSun" w:cs="SimSun"/>
        </w:rPr>
        <w:t>说话人3 56:56</w:t>
      </w:r>
      <w:r>
        <w:rPr>
          <w:rFonts w:ascii="SimSun" w:hAnsi="SimSun" w:cs="SimSun"/>
        </w:rPr>
        <w:br/>
        <w:t>来心没空挺好的，你有去比较印象比较少。</w:t>
      </w:r>
    </w:p>
    <w:p w14:paraId="3FDA5A1F" w14:textId="77777777" w:rsidR="009D4F04" w:rsidRDefault="00A613CB">
      <w:pPr>
        <w:spacing w:before="240" w:after="240"/>
        <w:rPr>
          <w:rFonts w:ascii="SimSun" w:hAnsi="SimSun" w:cs="SimSun"/>
        </w:rPr>
      </w:pPr>
      <w:r>
        <w:rPr>
          <w:rFonts w:ascii="SimSun" w:hAnsi="SimSun" w:cs="SimSun"/>
        </w:rPr>
        <w:br/>
        <w:t>其实很干净里面虽然没有住人，但是刷得很干净。</w:t>
      </w:r>
    </w:p>
    <w:p w14:paraId="36C02005" w14:textId="77777777" w:rsidR="009D4F04" w:rsidRDefault="00A613CB">
      <w:pPr>
        <w:spacing w:before="240" w:after="240"/>
        <w:rPr>
          <w:rFonts w:ascii="SimSun" w:hAnsi="SimSun" w:cs="SimSun"/>
        </w:rPr>
      </w:pPr>
      <w:r>
        <w:rPr>
          <w:rFonts w:ascii="SimSun" w:hAnsi="SimSun" w:cs="SimSun"/>
        </w:rPr>
        <w:lastRenderedPageBreak/>
        <w:t>说话人1 57:03</w:t>
      </w:r>
      <w:r>
        <w:rPr>
          <w:rFonts w:ascii="SimSun" w:hAnsi="SimSun" w:cs="SimSun"/>
        </w:rPr>
        <w:br/>
        <w:t>那边我记得保护的是挺好的，就听说还是你爷爷奶奶对。</w:t>
      </w:r>
    </w:p>
    <w:p w14:paraId="0399219C" w14:textId="77777777" w:rsidR="009D4F04" w:rsidRDefault="00A613CB">
      <w:pPr>
        <w:spacing w:before="240" w:after="240"/>
        <w:rPr>
          <w:rFonts w:ascii="SimSun" w:hAnsi="SimSun" w:cs="SimSun"/>
        </w:rPr>
      </w:pPr>
      <w:r>
        <w:rPr>
          <w:rFonts w:ascii="SimSun" w:hAnsi="SimSun" w:cs="SimSun"/>
        </w:rPr>
        <w:t>说话人3 57:11</w:t>
      </w:r>
      <w:r>
        <w:rPr>
          <w:rFonts w:ascii="SimSun" w:hAnsi="SimSun" w:cs="SimSun"/>
        </w:rPr>
        <w:br/>
        <w:t>比较少住了，以前他们小的时候都是院子里面，还有叔公什么都住在里面，大家庭现在都走出去，没人住在里面了，对。</w:t>
      </w:r>
    </w:p>
    <w:p w14:paraId="24AAFD38" w14:textId="77777777" w:rsidR="009D4F04" w:rsidRDefault="00A613CB">
      <w:pPr>
        <w:spacing w:before="240" w:after="240"/>
        <w:rPr>
          <w:rFonts w:ascii="SimSun" w:hAnsi="SimSun" w:cs="SimSun"/>
        </w:rPr>
      </w:pPr>
      <w:r>
        <w:rPr>
          <w:rFonts w:ascii="SimSun" w:hAnsi="SimSun" w:cs="SimSun"/>
        </w:rPr>
        <w:t>说话人2 57:24</w:t>
      </w:r>
      <w:r>
        <w:rPr>
          <w:rFonts w:ascii="SimSun" w:hAnsi="SimSun" w:cs="SimSun"/>
        </w:rPr>
        <w:br/>
        <w:t>不是年轻的都到也甚至到国外去了，老的都。</w:t>
      </w:r>
    </w:p>
    <w:p w14:paraId="4EC112E0" w14:textId="77777777" w:rsidR="009D4F04" w:rsidRDefault="00A613CB">
      <w:pPr>
        <w:spacing w:before="240" w:after="240"/>
        <w:rPr>
          <w:rFonts w:ascii="SimSun" w:hAnsi="SimSun" w:cs="SimSun"/>
        </w:rPr>
      </w:pPr>
      <w:r>
        <w:rPr>
          <w:rFonts w:ascii="SimSun" w:hAnsi="SimSun" w:cs="SimSun"/>
        </w:rPr>
        <w:t>说话人3 57:28</w:t>
      </w:r>
      <w:r>
        <w:rPr>
          <w:rFonts w:ascii="SimSun" w:hAnsi="SimSun" w:cs="SimSun"/>
        </w:rPr>
        <w:br/>
        <w:t>但是房子有保留在那里，对。</w:t>
      </w:r>
    </w:p>
    <w:p w14:paraId="5FFE0ACB" w14:textId="77777777" w:rsidR="009D4F04" w:rsidRDefault="00A613CB">
      <w:pPr>
        <w:spacing w:before="240" w:after="240"/>
        <w:rPr>
          <w:rFonts w:ascii="SimSun" w:hAnsi="SimSun" w:cs="SimSun"/>
        </w:rPr>
      </w:pPr>
      <w:r>
        <w:rPr>
          <w:rFonts w:ascii="SimSun" w:hAnsi="SimSun" w:cs="SimSun"/>
        </w:rPr>
        <w:t>说话人2 57:31</w:t>
      </w:r>
      <w:r>
        <w:rPr>
          <w:rFonts w:ascii="SimSun" w:hAnsi="SimSun" w:cs="SimSun"/>
        </w:rPr>
        <w:br/>
        <w:t>好像说你婆婆没了是吧？前几年是吧？对，我记得也听到。</w:t>
      </w:r>
    </w:p>
    <w:p w14:paraId="2FF0EB68" w14:textId="77777777" w:rsidR="009D4F04" w:rsidRDefault="00A613CB">
      <w:pPr>
        <w:spacing w:before="240" w:after="240"/>
        <w:rPr>
          <w:rFonts w:ascii="SimSun" w:hAnsi="SimSun" w:cs="SimSun"/>
        </w:rPr>
      </w:pPr>
      <w:r>
        <w:rPr>
          <w:rFonts w:ascii="SimSun" w:hAnsi="SimSun" w:cs="SimSun"/>
        </w:rPr>
        <w:t>说话人3 57:39</w:t>
      </w:r>
      <w:r>
        <w:rPr>
          <w:rFonts w:ascii="SimSun" w:hAnsi="SimSun" w:cs="SimSun"/>
        </w:rPr>
        <w:br/>
        <w:t>有好多年了，好多也好多年了，我快78年了，六小木那时候一岁多，小木还讲话还讲不大清楚。</w:t>
      </w:r>
    </w:p>
    <w:p w14:paraId="4883D091" w14:textId="77777777" w:rsidR="009D4F04" w:rsidRDefault="00A613CB">
      <w:pPr>
        <w:spacing w:before="240" w:after="240"/>
        <w:rPr>
          <w:rFonts w:ascii="SimSun" w:hAnsi="SimSun" w:cs="SimSun"/>
        </w:rPr>
      </w:pPr>
      <w:r>
        <w:rPr>
          <w:rFonts w:ascii="SimSun" w:hAnsi="SimSun" w:cs="SimSun"/>
        </w:rPr>
        <w:br/>
        <w:t>7岁7年的左右也很快。</w:t>
      </w:r>
    </w:p>
    <w:p w14:paraId="03E53813" w14:textId="77777777" w:rsidR="009D4F04" w:rsidRDefault="00A613CB">
      <w:pPr>
        <w:spacing w:before="240" w:after="240"/>
        <w:rPr>
          <w:rFonts w:ascii="SimSun" w:hAnsi="SimSun" w:cs="SimSun"/>
        </w:rPr>
      </w:pPr>
      <w:r>
        <w:rPr>
          <w:rFonts w:ascii="SimSun" w:hAnsi="SimSun" w:cs="SimSun"/>
        </w:rPr>
        <w:t>说话人2 57:56</w:t>
      </w:r>
      <w:r>
        <w:rPr>
          <w:rFonts w:ascii="SimSun" w:hAnsi="SimSun" w:cs="SimSun"/>
        </w:rPr>
        <w:br/>
        <w:t>转眼青年转眼成也没来过这里有。</w:t>
      </w:r>
    </w:p>
    <w:p w14:paraId="0BA4EBE0" w14:textId="77777777" w:rsidR="009D4F04" w:rsidRDefault="00A613CB">
      <w:pPr>
        <w:spacing w:before="240" w:after="240"/>
        <w:rPr>
          <w:rFonts w:ascii="SimSun" w:hAnsi="SimSun" w:cs="SimSun"/>
        </w:rPr>
      </w:pPr>
      <w:r>
        <w:rPr>
          <w:rFonts w:ascii="SimSun" w:hAnsi="SimSun" w:cs="SimSun"/>
        </w:rPr>
        <w:t>说话人3 58:01</w:t>
      </w:r>
      <w:r>
        <w:rPr>
          <w:rFonts w:ascii="SimSun" w:hAnsi="SimSun" w:cs="SimSun"/>
        </w:rPr>
        <w:br/>
        <w:t>他还会比较有经常来，那时候经常坐公交车提个衣服就过来，他会过来那时候看我小的，他那时候都有看木木的时候，他身体不是特别利索，那时候有点累，那时候那时候就有身体不是特别好，但还能从那么远跑过来，他住在融侨锦江吗？也住融侨。</w:t>
      </w:r>
    </w:p>
    <w:p w14:paraId="50F9A1FA" w14:textId="77777777" w:rsidR="009D4F04" w:rsidRDefault="00A613CB">
      <w:pPr>
        <w:spacing w:before="240" w:after="240"/>
        <w:rPr>
          <w:rFonts w:ascii="SimSun" w:hAnsi="SimSun" w:cs="SimSun"/>
        </w:rPr>
      </w:pPr>
      <w:r>
        <w:rPr>
          <w:rFonts w:ascii="SimSun" w:hAnsi="SimSun" w:cs="SimSun"/>
        </w:rPr>
        <w:t>说话人2 58:25</w:t>
      </w:r>
      <w:r>
        <w:rPr>
          <w:rFonts w:ascii="SimSun" w:hAnsi="SimSun" w:cs="SimSun"/>
        </w:rPr>
        <w:br/>
        <w:t>觉得还比较远。</w:t>
      </w:r>
    </w:p>
    <w:p w14:paraId="13C7D71A" w14:textId="77777777" w:rsidR="009D4F04" w:rsidRDefault="00A613CB">
      <w:pPr>
        <w:spacing w:before="240" w:after="240"/>
        <w:rPr>
          <w:rFonts w:ascii="SimSun" w:hAnsi="SimSun" w:cs="SimSun"/>
        </w:rPr>
      </w:pPr>
      <w:r>
        <w:rPr>
          <w:rFonts w:ascii="SimSun" w:hAnsi="SimSun" w:cs="SimSun"/>
        </w:rPr>
        <w:t>说话人3 58:27</w:t>
      </w:r>
      <w:r>
        <w:rPr>
          <w:rFonts w:ascii="SimSun" w:hAnsi="SimSun" w:cs="SimSun"/>
        </w:rPr>
        <w:br/>
        <w:t>他坐公交车像。</w:t>
      </w:r>
    </w:p>
    <w:p w14:paraId="7493CDC5" w14:textId="77777777" w:rsidR="009D4F04" w:rsidRDefault="00A613CB">
      <w:pPr>
        <w:spacing w:before="240" w:after="240"/>
        <w:rPr>
          <w:rFonts w:ascii="SimSun" w:hAnsi="SimSun" w:cs="SimSun"/>
        </w:rPr>
      </w:pPr>
      <w:r>
        <w:rPr>
          <w:rFonts w:ascii="SimSun" w:hAnsi="SimSun" w:cs="SimSun"/>
        </w:rPr>
        <w:t>说话人1 58:28</w:t>
      </w:r>
      <w:r>
        <w:rPr>
          <w:rFonts w:ascii="SimSun" w:hAnsi="SimSun" w:cs="SimSun"/>
        </w:rPr>
        <w:br/>
        <w:t>你妈也买那边房子是我奶奶我没什么问题了。那没关系，我其实没什么问题了，我这个可以先暂停一下音频我就不录了。然后特别感谢不要叔叔，特别谢谢，我很喜欢跟年轻人。我这里的小孩，我先小孩，谢谢吴奶奶。</w:t>
      </w:r>
    </w:p>
    <w:sectPr w:rsidR="009D4F04">
      <w:pgSz w:w="12240" w:h="15840"/>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doNotDisplayPageBoundaries/>
  <w:displayBackgroundShape/>
  <w:proofState w:spelling="clean" w:grammar="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F04"/>
    <w:rsid w:val="003D2FFE"/>
    <w:rsid w:val="00546C56"/>
    <w:rsid w:val="009D4F04"/>
    <w:rsid w:val="00A613CB"/>
    <w:rsid w:val="00DC5DB4"/>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F9AC186"/>
  <w15:docId w15:val="{1126FA21-C883-D44A-97B2-0B95675C1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eastAsia="Times New Roman"/>
      <w:b/>
      <w:bCs/>
      <w:kern w:val="36"/>
      <w:sz w:val="48"/>
      <w:szCs w:val="48"/>
    </w:rPr>
  </w:style>
  <w:style w:type="paragraph" w:styleId="Heading2">
    <w:name w:val="heading 2"/>
    <w:basedOn w:val="Normal"/>
    <w:next w:val="Normal"/>
    <w:qFormat/>
    <w:rsid w:val="00EF7B96"/>
    <w:pPr>
      <w:keepNext/>
      <w:spacing w:before="240" w:after="60"/>
      <w:outlineLvl w:val="1"/>
    </w:pPr>
    <w:rPr>
      <w:rFonts w:eastAsia="Times New Roman"/>
      <w:b/>
      <w:bCs/>
      <w:iCs/>
      <w:sz w:val="36"/>
      <w:szCs w:val="36"/>
    </w:rPr>
  </w:style>
  <w:style w:type="paragraph" w:styleId="Heading3">
    <w:name w:val="heading 3"/>
    <w:basedOn w:val="Normal"/>
    <w:next w:val="Normal"/>
    <w:qFormat/>
    <w:rsid w:val="00EF7B96"/>
    <w:pPr>
      <w:keepNext/>
      <w:spacing w:before="240" w:after="60"/>
      <w:outlineLvl w:val="2"/>
    </w:pPr>
    <w:rPr>
      <w:rFonts w:eastAsia="Times New Roman"/>
      <w:b/>
      <w:bCs/>
      <w:sz w:val="28"/>
      <w:szCs w:val="28"/>
    </w:rPr>
  </w:style>
  <w:style w:type="paragraph" w:styleId="Heading4">
    <w:name w:val="heading 4"/>
    <w:basedOn w:val="Normal"/>
    <w:next w:val="Normal"/>
    <w:qFormat/>
    <w:rsid w:val="00EF7B96"/>
    <w:pPr>
      <w:keepNext/>
      <w:spacing w:before="240" w:after="60"/>
      <w:outlineLvl w:val="3"/>
    </w:pPr>
    <w:rPr>
      <w:rFonts w:eastAsia="Times New Roman"/>
      <w:b/>
      <w:bCs/>
    </w:rPr>
  </w:style>
  <w:style w:type="paragraph" w:styleId="Heading5">
    <w:name w:val="heading 5"/>
    <w:basedOn w:val="Normal"/>
    <w:next w:val="Normal"/>
    <w:qFormat/>
    <w:rsid w:val="00EF7B96"/>
    <w:pPr>
      <w:spacing w:before="240" w:after="60"/>
      <w:outlineLvl w:val="4"/>
    </w:pPr>
    <w:rPr>
      <w:rFonts w:eastAsia="Times New Roman"/>
      <w:b/>
      <w:bCs/>
      <w:iCs/>
      <w:sz w:val="20"/>
      <w:szCs w:val="20"/>
    </w:rPr>
  </w:style>
  <w:style w:type="paragraph" w:styleId="Heading6">
    <w:name w:val="heading 6"/>
    <w:basedOn w:val="Normal"/>
    <w:next w:val="Normal"/>
    <w:qFormat/>
    <w:rsid w:val="00EF7B96"/>
    <w:pPr>
      <w:spacing w:before="240" w:after="60"/>
      <w:outlineLvl w:val="5"/>
    </w:pPr>
    <w:rPr>
      <w:rFonts w:eastAsia="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2178</Words>
  <Characters>12420</Characters>
  <Application>Microsoft Office Word</Application>
  <DocSecurity>0</DocSecurity>
  <Lines>103</Lines>
  <Paragraphs>29</Paragraphs>
  <ScaleCrop>false</ScaleCrop>
  <Company/>
  <LinksUpToDate>false</LinksUpToDate>
  <CharactersWithSpaces>14569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喆 林</cp:lastModifiedBy>
  <cp:revision>2</cp:revision>
  <dcterms:created xsi:type="dcterms:W3CDTF">2024-10-31T11:13:00Z</dcterms:created>
  <dcterms:modified xsi:type="dcterms:W3CDTF">2024-10-31T11:13:00Z</dcterms:modified>
</cp:coreProperties>
</file>