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C9AFD" w14:textId="40FA4FD5" w:rsidR="006130B0" w:rsidRPr="00CB12D9" w:rsidRDefault="006130B0">
      <w:pPr>
        <w:pStyle w:val="Heading3"/>
        <w:keepNext w:val="0"/>
        <w:spacing w:before="0" w:after="281"/>
        <w:rPr>
          <w:rFonts w:ascii="SimSun" w:eastAsia="SimSun" w:hAnsi="SimSun" w:cs="SimSun"/>
          <w:sz w:val="24"/>
          <w:szCs w:val="24"/>
        </w:rPr>
      </w:pPr>
      <w:r w:rsidRPr="00CB12D9">
        <w:rPr>
          <w:rFonts w:ascii="SimSun" w:eastAsia="SimSun" w:hAnsi="SimSun" w:cs="SimSun" w:hint="eastAsia"/>
          <w:sz w:val="24"/>
          <w:szCs w:val="24"/>
        </w:rPr>
        <w:t>我们</w:t>
      </w:r>
      <w:r w:rsidR="00CB12D9">
        <w:rPr>
          <w:rFonts w:ascii="SimSun" w:eastAsia="SimSun" w:hAnsi="SimSun" w:cs="SimSun" w:hint="eastAsia"/>
          <w:sz w:val="24"/>
          <w:szCs w:val="24"/>
        </w:rPr>
        <w:t>于2</w:t>
      </w:r>
      <w:r w:rsidR="00CB12D9">
        <w:rPr>
          <w:rFonts w:ascii="SimSun" w:eastAsia="SimSun" w:hAnsi="SimSun" w:cs="SimSun"/>
          <w:sz w:val="24"/>
          <w:szCs w:val="24"/>
        </w:rPr>
        <w:t>024</w:t>
      </w:r>
      <w:r w:rsidR="00CB12D9">
        <w:rPr>
          <w:rFonts w:ascii="SimSun" w:eastAsia="SimSun" w:hAnsi="SimSun" w:cs="SimSun" w:hint="eastAsia"/>
          <w:sz w:val="24"/>
          <w:szCs w:val="24"/>
        </w:rPr>
        <w:t>年6月1</w:t>
      </w:r>
      <w:r w:rsidR="00CB12D9">
        <w:rPr>
          <w:rFonts w:ascii="SimSun" w:eastAsia="SimSun" w:hAnsi="SimSun" w:cs="SimSun"/>
          <w:sz w:val="24"/>
          <w:szCs w:val="24"/>
        </w:rPr>
        <w:t>7</w:t>
      </w:r>
      <w:r w:rsidR="00CB12D9">
        <w:rPr>
          <w:rFonts w:ascii="SimSun" w:eastAsia="SimSun" w:hAnsi="SimSun" w:cs="SimSun" w:hint="eastAsia"/>
          <w:sz w:val="24"/>
          <w:szCs w:val="24"/>
        </w:rPr>
        <w:t>日采访了</w:t>
      </w:r>
      <w:r w:rsidRPr="00CB12D9">
        <w:rPr>
          <w:rFonts w:ascii="SimSun" w:eastAsia="SimSun" w:hAnsi="SimSun" w:cs="SimSun" w:hint="eastAsia"/>
          <w:sz w:val="24"/>
          <w:szCs w:val="24"/>
        </w:rPr>
        <w:t>王岗峰教授</w:t>
      </w:r>
      <w:r w:rsidR="00CB12D9">
        <w:rPr>
          <w:rFonts w:ascii="SimSun" w:eastAsia="SimSun" w:hAnsi="SimSun" w:cs="SimSun" w:hint="eastAsia"/>
          <w:sz w:val="24"/>
          <w:szCs w:val="24"/>
        </w:rPr>
        <w:t>，采访者为林喆、徐子鉴。</w:t>
      </w:r>
      <w:r w:rsidRPr="00CB12D9">
        <w:rPr>
          <w:rFonts w:ascii="SimSun" w:eastAsia="SimSun" w:hAnsi="SimSun" w:cs="SimSun" w:hint="eastAsia"/>
          <w:sz w:val="24"/>
          <w:szCs w:val="24"/>
        </w:rPr>
        <w:t>说话人1为</w:t>
      </w:r>
      <w:r w:rsidR="00CB12D9">
        <w:rPr>
          <w:rFonts w:ascii="SimSun" w:eastAsia="SimSun" w:hAnsi="SimSun" w:cs="SimSun" w:hint="eastAsia"/>
          <w:sz w:val="24"/>
          <w:szCs w:val="24"/>
        </w:rPr>
        <w:t>王</w:t>
      </w:r>
      <w:r w:rsidRPr="00CB12D9">
        <w:rPr>
          <w:rFonts w:ascii="SimSun" w:eastAsia="SimSun" w:hAnsi="SimSun" w:cs="SimSun" w:hint="eastAsia"/>
          <w:sz w:val="24"/>
          <w:szCs w:val="24"/>
        </w:rPr>
        <w:t>教授，说话人2为林喆，说话人3为徐子鉴。</w:t>
      </w:r>
    </w:p>
    <w:p w14:paraId="6DFA7257" w14:textId="77777777" w:rsidR="006130B0" w:rsidRDefault="006130B0">
      <w:pPr>
        <w:pStyle w:val="Heading3"/>
        <w:keepNext w:val="0"/>
        <w:spacing w:before="0" w:after="281"/>
        <w:rPr>
          <w:rFonts w:ascii="SimSun" w:eastAsia="SimSun" w:hAnsi="SimSun" w:cs="SimSun"/>
        </w:rPr>
      </w:pPr>
    </w:p>
    <w:p w14:paraId="6F2D8397" w14:textId="0D32B946" w:rsidR="00B07B6E" w:rsidRDefault="005C15E7">
      <w:pPr>
        <w:pStyle w:val="Heading3"/>
        <w:keepNext w:val="0"/>
        <w:spacing w:before="0" w:after="281"/>
        <w:rPr>
          <w:rFonts w:ascii="SimSun" w:eastAsia="SimSun" w:hAnsi="SimSun" w:cs="SimSun"/>
        </w:rPr>
      </w:pPr>
      <w:r>
        <w:rPr>
          <w:rFonts w:ascii="SimSun" w:eastAsia="SimSun" w:hAnsi="SimSun" w:cs="SimSun"/>
        </w:rPr>
        <w:t>6月17日 14:18 H1 Pro录音</w:t>
      </w:r>
    </w:p>
    <w:p w14:paraId="401E1E82" w14:textId="77777777" w:rsidR="00B07B6E" w:rsidRDefault="005C15E7">
      <w:pPr>
        <w:spacing w:before="240" w:after="240"/>
        <w:rPr>
          <w:rFonts w:ascii="SimSun" w:eastAsia="SimSun" w:hAnsi="SimSun" w:cs="SimSun"/>
        </w:rPr>
      </w:pPr>
      <w:r>
        <w:rPr>
          <w:rFonts w:ascii="SimSun" w:eastAsia="SimSun" w:hAnsi="SimSun" w:cs="SimSun"/>
        </w:rPr>
        <w:t>说话人1 00:00</w:t>
      </w:r>
      <w:r>
        <w:rPr>
          <w:rFonts w:ascii="SimSun" w:eastAsia="SimSun" w:hAnsi="SimSun" w:cs="SimSun"/>
        </w:rPr>
        <w:br/>
      </w:r>
      <w:r w:rsidR="000A5168">
        <w:rPr>
          <w:rFonts w:ascii="SimSun" w:eastAsia="SimSun" w:hAnsi="SimSun" w:cs="SimSun"/>
        </w:rPr>
        <w:t>是吧？剩下的都是用画</w:t>
      </w:r>
      <w:r>
        <w:rPr>
          <w:rFonts w:ascii="SimSun" w:eastAsia="SimSun" w:hAnsi="SimSun" w:cs="SimSun"/>
        </w:rPr>
        <w:t>外音的。对，这样子比较好，这样子就是说人家看的比较熟悉，而且你画外音的话可能以后还要用其他的照片。</w:t>
      </w:r>
    </w:p>
    <w:p w14:paraId="5E85355F" w14:textId="77777777" w:rsidR="00B07B6E" w:rsidRDefault="005C15E7">
      <w:pPr>
        <w:spacing w:before="240" w:after="240"/>
        <w:rPr>
          <w:rFonts w:ascii="SimSun" w:eastAsia="SimSun" w:hAnsi="SimSun" w:cs="SimSun"/>
        </w:rPr>
      </w:pPr>
      <w:r>
        <w:rPr>
          <w:rFonts w:ascii="SimSun" w:eastAsia="SimSun" w:hAnsi="SimSun" w:cs="SimSun"/>
        </w:rPr>
        <w:br/>
        <w:t>你不能单单我的这种的画面，你还要其他的画面。</w:t>
      </w:r>
    </w:p>
    <w:p w14:paraId="375D56AD" w14:textId="77777777" w:rsidR="00B07B6E" w:rsidRDefault="005C15E7">
      <w:pPr>
        <w:spacing w:before="240" w:after="240"/>
        <w:rPr>
          <w:rFonts w:ascii="SimSun" w:eastAsia="SimSun" w:hAnsi="SimSun" w:cs="SimSun"/>
        </w:rPr>
      </w:pPr>
      <w:r>
        <w:rPr>
          <w:rFonts w:ascii="SimSun" w:eastAsia="SimSun" w:hAnsi="SimSun" w:cs="SimSun"/>
        </w:rPr>
        <w:t>说话人2 00:30</w:t>
      </w:r>
      <w:r>
        <w:rPr>
          <w:rFonts w:ascii="SimSun" w:eastAsia="SimSun" w:hAnsi="SimSun" w:cs="SimSun"/>
        </w:rPr>
        <w:br/>
        <w:t>Ok好，我们差不多开始吗？</w:t>
      </w:r>
    </w:p>
    <w:p w14:paraId="12D30A89" w14:textId="77777777" w:rsidR="00B07B6E" w:rsidRDefault="005C15E7">
      <w:pPr>
        <w:spacing w:before="240" w:after="240"/>
        <w:rPr>
          <w:rFonts w:ascii="SimSun" w:eastAsia="SimSun" w:hAnsi="SimSun" w:cs="SimSun"/>
        </w:rPr>
      </w:pPr>
      <w:r>
        <w:rPr>
          <w:rFonts w:ascii="SimSun" w:eastAsia="SimSun" w:hAnsi="SimSun" w:cs="SimSun"/>
        </w:rPr>
        <w:t>说话人1 00:33</w:t>
      </w:r>
      <w:r>
        <w:rPr>
          <w:rFonts w:ascii="SimSun" w:eastAsia="SimSun" w:hAnsi="SimSun" w:cs="SimSun"/>
        </w:rPr>
        <w:br/>
        <w:t>可以没事。 Ok，</w:t>
      </w:r>
    </w:p>
    <w:p w14:paraId="4547DB86" w14:textId="77777777" w:rsidR="00B07B6E" w:rsidRDefault="005C15E7">
      <w:pPr>
        <w:spacing w:before="240" w:after="240"/>
        <w:rPr>
          <w:rFonts w:ascii="SimSun" w:eastAsia="SimSun" w:hAnsi="SimSun" w:cs="SimSun"/>
        </w:rPr>
      </w:pPr>
      <w:r>
        <w:rPr>
          <w:rFonts w:ascii="SimSun" w:eastAsia="SimSun" w:hAnsi="SimSun" w:cs="SimSun"/>
        </w:rPr>
        <w:t>说话人2 00:37</w:t>
      </w:r>
      <w:r>
        <w:rPr>
          <w:rFonts w:ascii="SimSun" w:eastAsia="SimSun" w:hAnsi="SimSun" w:cs="SimSun"/>
        </w:rPr>
        <w:br/>
        <w:t>所以我们今天想要访谈</w:t>
      </w:r>
      <w:r w:rsidR="000A5168">
        <w:rPr>
          <w:rFonts w:ascii="SimSun" w:eastAsia="SimSun" w:hAnsi="SimSun" w:cs="SimSun"/>
        </w:rPr>
        <w:t>的主题就是三坊七巷的保护和发展，我们邀请到的是福建师范大学的王岗</w:t>
      </w:r>
      <w:r>
        <w:rPr>
          <w:rFonts w:ascii="SimSun" w:eastAsia="SimSun" w:hAnsi="SimSun" w:cs="SimSun"/>
        </w:rPr>
        <w:t>峰教授，同时也是全国优秀社会科学普及名家</w:t>
      </w:r>
      <w:r w:rsidR="000A5168">
        <w:rPr>
          <w:rFonts w:ascii="SimSun" w:eastAsia="SimSun" w:hAnsi="SimSun" w:cs="SimSun" w:hint="eastAsia"/>
        </w:rPr>
        <w:t>。</w:t>
      </w:r>
      <w:r w:rsidR="000A5168">
        <w:rPr>
          <w:rFonts w:ascii="SimSun" w:eastAsia="SimSun" w:hAnsi="SimSun" w:cs="SimSun"/>
        </w:rPr>
        <w:t>王教授</w:t>
      </w:r>
      <w:r>
        <w:rPr>
          <w:rFonts w:ascii="SimSun" w:eastAsia="SimSun" w:hAnsi="SimSun" w:cs="SimSun"/>
        </w:rPr>
        <w:t>近年来对于三坊七巷的保护和发展做出了很多贡献，提出了很多建设性的意见，也做了很多的研究。</w:t>
      </w:r>
    </w:p>
    <w:p w14:paraId="70BD6E88" w14:textId="77777777" w:rsidR="00B07B6E" w:rsidRDefault="005C15E7">
      <w:pPr>
        <w:spacing w:before="240" w:after="240"/>
        <w:rPr>
          <w:rFonts w:ascii="SimSun" w:eastAsia="SimSun" w:hAnsi="SimSun" w:cs="SimSun"/>
        </w:rPr>
      </w:pPr>
      <w:r>
        <w:rPr>
          <w:rFonts w:ascii="SimSun" w:eastAsia="SimSun" w:hAnsi="SimSun" w:cs="SimSun"/>
        </w:rPr>
        <w:br/>
        <w:t>王教授您对于这个背景有什么想要补充的吗？</w:t>
      </w:r>
    </w:p>
    <w:p w14:paraId="2E4642DB" w14:textId="77777777" w:rsidR="00B07B6E" w:rsidRDefault="005C15E7">
      <w:pPr>
        <w:spacing w:before="240" w:after="240"/>
        <w:rPr>
          <w:rFonts w:ascii="SimSun" w:eastAsia="SimSun" w:hAnsi="SimSun" w:cs="SimSun"/>
        </w:rPr>
      </w:pPr>
      <w:r>
        <w:rPr>
          <w:rFonts w:ascii="SimSun" w:eastAsia="SimSun" w:hAnsi="SimSun" w:cs="SimSun"/>
        </w:rPr>
        <w:t>说话人1 01:03</w:t>
      </w:r>
      <w:r>
        <w:rPr>
          <w:rFonts w:ascii="SimSun" w:eastAsia="SimSun" w:hAnsi="SimSun" w:cs="SimSun"/>
        </w:rPr>
        <w:br/>
      </w:r>
      <w:r w:rsidR="000A26B3">
        <w:rPr>
          <w:rFonts w:ascii="SimSun" w:eastAsia="SimSun" w:hAnsi="SimSun" w:cs="SimSun"/>
        </w:rPr>
        <w:t>三坊七巷</w:t>
      </w:r>
      <w:r>
        <w:rPr>
          <w:rFonts w:ascii="SimSun" w:eastAsia="SimSun" w:hAnsi="SimSun" w:cs="SimSun"/>
        </w:rPr>
        <w:t>是全国首批的十大文化名街</w:t>
      </w:r>
      <w:r w:rsidR="000A5168">
        <w:rPr>
          <w:rFonts w:ascii="SimSun" w:eastAsia="SimSun" w:hAnsi="SimSun" w:cs="SimSun"/>
        </w:rPr>
        <w:t>之首，</w:t>
      </w:r>
      <w:r w:rsidR="000A26B3">
        <w:rPr>
          <w:rFonts w:ascii="SimSun" w:eastAsia="SimSun" w:hAnsi="SimSun" w:cs="SimSun"/>
        </w:rPr>
        <w:t>它对我们福州的文化，对于我们福建的文化，甚至全国性的文化的影响</w:t>
      </w:r>
      <w:r w:rsidR="000A5168">
        <w:rPr>
          <w:rFonts w:ascii="SimSun" w:eastAsia="SimSun" w:hAnsi="SimSun" w:cs="SimSun"/>
        </w:rPr>
        <w:t>是非常大的。</w:t>
      </w:r>
      <w:r>
        <w:rPr>
          <w:rFonts w:ascii="SimSun" w:eastAsia="SimSun" w:hAnsi="SimSun" w:cs="SimSun"/>
        </w:rPr>
        <w:t>为什么？因为</w:t>
      </w:r>
      <w:r w:rsidR="000A5168">
        <w:rPr>
          <w:rFonts w:ascii="SimSun" w:eastAsia="SimSun" w:hAnsi="SimSun" w:cs="SimSun"/>
        </w:rPr>
        <w:t>三坊七巷是著名的文化景区，它有这么特点，一个它的整体的结构，他是里坊</w:t>
      </w:r>
      <w:r>
        <w:rPr>
          <w:rFonts w:ascii="SimSun" w:eastAsia="SimSun" w:hAnsi="SimSun" w:cs="SimSun"/>
        </w:rPr>
        <w:t>制度的活化石。</w:t>
      </w:r>
    </w:p>
    <w:p w14:paraId="587F9151" w14:textId="77777777" w:rsidR="00B07B6E" w:rsidRDefault="005C15E7">
      <w:pPr>
        <w:spacing w:before="240" w:after="240"/>
        <w:rPr>
          <w:rFonts w:ascii="SimSun" w:eastAsia="SimSun" w:hAnsi="SimSun" w:cs="SimSun"/>
        </w:rPr>
      </w:pPr>
      <w:r>
        <w:rPr>
          <w:rFonts w:ascii="SimSun" w:eastAsia="SimSun" w:hAnsi="SimSun" w:cs="SimSun"/>
        </w:rPr>
        <w:br/>
        <w:t>这里有许多明清的古建筑，民国的古建筑</w:t>
      </w:r>
      <w:r w:rsidR="000A5168">
        <w:rPr>
          <w:rFonts w:ascii="SimSun" w:eastAsia="SimSun" w:hAnsi="SimSun" w:cs="SimSun" w:hint="eastAsia"/>
        </w:rPr>
        <w:t>。</w:t>
      </w:r>
      <w:r w:rsidR="000A5168">
        <w:rPr>
          <w:rFonts w:ascii="SimSun" w:eastAsia="SimSun" w:hAnsi="SimSun" w:cs="SimSun"/>
        </w:rPr>
        <w:t>这</w:t>
      </w:r>
      <w:r>
        <w:rPr>
          <w:rFonts w:ascii="SimSun" w:eastAsia="SimSun" w:hAnsi="SimSun" w:cs="SimSun"/>
        </w:rPr>
        <w:t>大概有600</w:t>
      </w:r>
      <w:r w:rsidR="000A5168">
        <w:rPr>
          <w:rFonts w:ascii="SimSun" w:eastAsia="SimSun" w:hAnsi="SimSun" w:cs="SimSun"/>
        </w:rPr>
        <w:t>亩左右的土地，那就在</w:t>
      </w:r>
      <w:r w:rsidR="000A26B3">
        <w:rPr>
          <w:rFonts w:ascii="SimSun" w:eastAsia="SimSun" w:hAnsi="SimSun" w:cs="SimSun"/>
        </w:rPr>
        <w:t>这个土地上，它在各个的历史的时期，都孕育着很多的历史文化名人，</w:t>
      </w:r>
      <w:r w:rsidR="000A5168">
        <w:rPr>
          <w:rFonts w:ascii="SimSun" w:eastAsia="SimSun" w:hAnsi="SimSun" w:cs="SimSun"/>
        </w:rPr>
        <w:t>尤其是近代</w:t>
      </w:r>
      <w:r w:rsidR="000A5168">
        <w:rPr>
          <w:rFonts w:ascii="SimSun" w:eastAsia="SimSun" w:hAnsi="SimSun" w:cs="SimSun" w:hint="eastAsia"/>
        </w:rPr>
        <w:t>。</w:t>
      </w:r>
      <w:r w:rsidR="000A5168">
        <w:rPr>
          <w:rFonts w:ascii="SimSun" w:eastAsia="SimSun" w:hAnsi="SimSun" w:cs="SimSun"/>
        </w:rPr>
        <w:t>从鸦片战争开始，一直到我们解放后，在这一段的时间里面，三坊七巷涌现了许多全国性的著名的</w:t>
      </w:r>
      <w:r>
        <w:rPr>
          <w:rFonts w:ascii="SimSun" w:eastAsia="SimSun" w:hAnsi="SimSun" w:cs="SimSun"/>
        </w:rPr>
        <w:t>人物，而且很有意思，是几乎是各个领域都有，这个是很不简单。</w:t>
      </w:r>
    </w:p>
    <w:p w14:paraId="30F6AE63" w14:textId="77777777" w:rsidR="00B07B6E" w:rsidRDefault="005C15E7">
      <w:pPr>
        <w:spacing w:before="240" w:after="240"/>
        <w:rPr>
          <w:rFonts w:ascii="SimSun" w:eastAsia="SimSun" w:hAnsi="SimSun" w:cs="SimSun"/>
        </w:rPr>
      </w:pPr>
      <w:r>
        <w:rPr>
          <w:rFonts w:ascii="SimSun" w:eastAsia="SimSun" w:hAnsi="SimSun" w:cs="SimSun"/>
        </w:rPr>
        <w:br/>
      </w:r>
      <w:r w:rsidR="000A5168">
        <w:rPr>
          <w:rFonts w:ascii="SimSun" w:eastAsia="SimSun" w:hAnsi="SimSun" w:cs="SimSun"/>
        </w:rPr>
        <w:t>所以</w:t>
      </w:r>
      <w:r w:rsidR="000A5168">
        <w:rPr>
          <w:rFonts w:ascii="SimSun" w:eastAsia="SimSun" w:hAnsi="SimSun" w:cs="SimSun" w:hint="eastAsia"/>
        </w:rPr>
        <w:t>，</w:t>
      </w:r>
      <w:r w:rsidR="000A5168">
        <w:rPr>
          <w:rFonts w:ascii="SimSun" w:eastAsia="SimSun" w:hAnsi="SimSun" w:cs="SimSun"/>
        </w:rPr>
        <w:t>当时我们国家文物局的局长单齐翔</w:t>
      </w:r>
      <w:r>
        <w:rPr>
          <w:rFonts w:ascii="SimSun" w:eastAsia="SimSun" w:hAnsi="SimSun" w:cs="SimSun"/>
        </w:rPr>
        <w:t>先生，他就说了</w:t>
      </w:r>
      <w:r w:rsidR="000A5168">
        <w:rPr>
          <w:rFonts w:ascii="SimSun" w:eastAsia="SimSun" w:hAnsi="SimSun" w:cs="SimSun" w:hint="eastAsia"/>
        </w:rPr>
        <w:t>，</w:t>
      </w:r>
      <w:r w:rsidR="00AA747D">
        <w:rPr>
          <w:rFonts w:ascii="SimSun" w:eastAsia="SimSun" w:hAnsi="SimSun" w:cs="SimSun"/>
        </w:rPr>
        <w:t>一片三坊七巷</w:t>
      </w:r>
      <w:r>
        <w:rPr>
          <w:rFonts w:ascii="SimSun" w:eastAsia="SimSun" w:hAnsi="SimSun" w:cs="SimSun"/>
        </w:rPr>
        <w:t>，半部中国近代史</w:t>
      </w:r>
      <w:r w:rsidR="00AA747D">
        <w:rPr>
          <w:rFonts w:ascii="SimSun" w:eastAsia="SimSun" w:hAnsi="SimSun" w:cs="SimSun" w:hint="eastAsia"/>
        </w:rPr>
        <w:t>。</w:t>
      </w:r>
      <w:r>
        <w:rPr>
          <w:rFonts w:ascii="SimSun" w:eastAsia="SimSun" w:hAnsi="SimSun" w:cs="SimSun"/>
        </w:rPr>
        <w:t>整个近代史，可以说</w:t>
      </w:r>
      <w:r w:rsidR="000A26B3">
        <w:rPr>
          <w:rFonts w:ascii="SimSun" w:eastAsia="SimSun" w:hAnsi="SimSun" w:cs="SimSun"/>
        </w:rPr>
        <w:t>我们通过三坊七巷</w:t>
      </w:r>
      <w:r w:rsidR="00AA747D">
        <w:rPr>
          <w:rFonts w:ascii="SimSun" w:eastAsia="SimSun" w:hAnsi="SimSun" w:cs="SimSun"/>
        </w:rPr>
        <w:t>物质性的这些房子，用这个房子</w:t>
      </w:r>
      <w:r w:rsidR="00AA747D">
        <w:rPr>
          <w:rFonts w:ascii="SimSun" w:eastAsia="SimSun" w:hAnsi="SimSun" w:cs="SimSun"/>
        </w:rPr>
        <w:lastRenderedPageBreak/>
        <w:t>来说话来叙述</w:t>
      </w:r>
      <w:r>
        <w:rPr>
          <w:rFonts w:ascii="SimSun" w:eastAsia="SimSun" w:hAnsi="SimSun" w:cs="SimSun"/>
        </w:rPr>
        <w:t>故事，里面居住的或者是国家</w:t>
      </w:r>
      <w:r w:rsidR="00AA747D">
        <w:rPr>
          <w:rFonts w:ascii="SimSun" w:eastAsia="SimSun" w:hAnsi="SimSun" w:cs="SimSun"/>
        </w:rPr>
        <w:t>表彰的这些人才，可以说在各个历史的关键时候，它都是这么一个阶段</w:t>
      </w:r>
      <w:r>
        <w:rPr>
          <w:rFonts w:ascii="SimSun" w:eastAsia="SimSun" w:hAnsi="SimSun" w:cs="SimSun"/>
        </w:rPr>
        <w:t>历史事件的代表人物。</w:t>
      </w:r>
    </w:p>
    <w:p w14:paraId="028CDD44" w14:textId="77777777" w:rsidR="00B6123F" w:rsidRDefault="005C15E7">
      <w:pPr>
        <w:spacing w:before="240" w:after="240"/>
        <w:rPr>
          <w:rFonts w:ascii="SimSun" w:eastAsia="SimSun" w:hAnsi="SimSun" w:cs="SimSun"/>
        </w:rPr>
      </w:pPr>
      <w:r>
        <w:rPr>
          <w:rFonts w:ascii="SimSun" w:eastAsia="SimSun" w:hAnsi="SimSun" w:cs="SimSun"/>
        </w:rPr>
        <w:br/>
      </w:r>
      <w:r w:rsidR="00AA747D">
        <w:rPr>
          <w:rFonts w:ascii="SimSun" w:eastAsia="SimSun" w:hAnsi="SimSun" w:cs="SimSun"/>
        </w:rPr>
        <w:t>鸦片战争，我们说翻开了我们中国近代史的第一页，鸦片战争的一位</w:t>
      </w:r>
      <w:r>
        <w:rPr>
          <w:rFonts w:ascii="SimSun" w:eastAsia="SimSun" w:hAnsi="SimSun" w:cs="SimSun"/>
        </w:rPr>
        <w:t>标志性的人物</w:t>
      </w:r>
      <w:r w:rsidR="00B6123F">
        <w:rPr>
          <w:rFonts w:ascii="SimSun" w:eastAsia="SimSun" w:hAnsi="SimSun" w:cs="SimSun"/>
        </w:rPr>
        <w:t>是谁呢？林则徐是吧？大家都非常的熟悉，</w:t>
      </w:r>
      <w:r>
        <w:rPr>
          <w:rFonts w:ascii="SimSun" w:eastAsia="SimSun" w:hAnsi="SimSun" w:cs="SimSun"/>
        </w:rPr>
        <w:t>林则徐被誉为是开眼看世界的第一人。为什么？因为从林则徐开始，我们中国人就思考了，为什么我们泱泱大国打不过外面的小国，像英国，这都</w:t>
      </w:r>
      <w:r w:rsidR="00AA747D">
        <w:rPr>
          <w:rFonts w:ascii="SimSun" w:eastAsia="SimSun" w:hAnsi="SimSun" w:cs="SimSun"/>
        </w:rPr>
        <w:t>是小的国家，甚至后来的法国，甚至后来日本是吧？为什么我们这么大国</w:t>
      </w:r>
      <w:r>
        <w:rPr>
          <w:rFonts w:ascii="SimSun" w:eastAsia="SimSun" w:hAnsi="SimSun" w:cs="SimSun"/>
        </w:rPr>
        <w:t>打不过人家？</w:t>
      </w:r>
    </w:p>
    <w:p w14:paraId="71113040" w14:textId="77777777" w:rsidR="00B07B6E" w:rsidRDefault="005C15E7">
      <w:pPr>
        <w:spacing w:before="240" w:after="240"/>
        <w:rPr>
          <w:rFonts w:ascii="SimSun" w:eastAsia="SimSun" w:hAnsi="SimSun" w:cs="SimSun"/>
        </w:rPr>
      </w:pPr>
      <w:r>
        <w:rPr>
          <w:rFonts w:ascii="SimSun" w:eastAsia="SimSun" w:hAnsi="SimSun" w:cs="SimSun"/>
        </w:rPr>
        <w:br/>
        <w:t>曾经我们中</w:t>
      </w:r>
      <w:r w:rsidR="00AA747D">
        <w:rPr>
          <w:rFonts w:ascii="SimSun" w:eastAsia="SimSun" w:hAnsi="SimSun" w:cs="SimSun"/>
        </w:rPr>
        <w:t>国在世界历史发展过程中，它有过非常辉煌的时刻，特别是宋代之后</w:t>
      </w:r>
      <w:r>
        <w:rPr>
          <w:rFonts w:ascii="SimSun" w:eastAsia="SimSun" w:hAnsi="SimSun" w:cs="SimSun"/>
        </w:rPr>
        <w:t>，可以说在经济上</w:t>
      </w:r>
      <w:r w:rsidR="00AA747D">
        <w:rPr>
          <w:rFonts w:ascii="SimSun" w:eastAsia="SimSun" w:hAnsi="SimSun" w:cs="SimSun" w:hint="eastAsia"/>
        </w:rPr>
        <w:t>，</w:t>
      </w:r>
      <w:r w:rsidR="00AA747D">
        <w:rPr>
          <w:rFonts w:ascii="SimSun" w:eastAsia="SimSun" w:hAnsi="SimSun" w:cs="SimSun"/>
        </w:rPr>
        <w:t>在全世界来讲，它是最繁荣的</w:t>
      </w:r>
      <w:r w:rsidR="00AA747D">
        <w:rPr>
          <w:rFonts w:ascii="SimSun" w:eastAsia="SimSun" w:hAnsi="SimSun" w:cs="SimSun" w:hint="eastAsia"/>
        </w:rPr>
        <w:t>。</w:t>
      </w:r>
      <w:r>
        <w:rPr>
          <w:rFonts w:ascii="SimSun" w:eastAsia="SimSun" w:hAnsi="SimSun" w:cs="SimSun"/>
        </w:rPr>
        <w:t>但是以后</w:t>
      </w:r>
      <w:r w:rsidR="00AA747D">
        <w:rPr>
          <w:rFonts w:ascii="SimSun" w:eastAsia="SimSun" w:hAnsi="SimSun" w:cs="SimSun" w:hint="eastAsia"/>
        </w:rPr>
        <w:t>，</w:t>
      </w:r>
      <w:r>
        <w:rPr>
          <w:rFonts w:ascii="SimSun" w:eastAsia="SimSun" w:hAnsi="SimSun" w:cs="SimSun"/>
        </w:rPr>
        <w:t>在近代以后我们就慢慢落后了，落后还不止，而且还要挨打，人家</w:t>
      </w:r>
      <w:r w:rsidR="00AA747D">
        <w:rPr>
          <w:rFonts w:ascii="SimSun" w:eastAsia="SimSun" w:hAnsi="SimSun" w:cs="SimSun"/>
        </w:rPr>
        <w:t>小国都可以来侵略我们中国，为什么？所以林则徐他们就开始思考了，我们国家关键在哪里？技不如人，科学技术、军事</w:t>
      </w:r>
      <w:r>
        <w:rPr>
          <w:rFonts w:ascii="SimSun" w:eastAsia="SimSun" w:hAnsi="SimSun" w:cs="SimSun"/>
        </w:rPr>
        <w:t>不如人家。所以说</w:t>
      </w:r>
      <w:r w:rsidR="00AA747D">
        <w:rPr>
          <w:rFonts w:ascii="SimSun" w:eastAsia="SimSun" w:hAnsi="SimSun" w:cs="SimSun" w:hint="eastAsia"/>
        </w:rPr>
        <w:t>，</w:t>
      </w:r>
      <w:r>
        <w:rPr>
          <w:rFonts w:ascii="SimSun" w:eastAsia="SimSun" w:hAnsi="SimSun" w:cs="SimSun"/>
        </w:rPr>
        <w:t>要向西方学习，学习什么？就要学习西方的科学技术。</w:t>
      </w:r>
    </w:p>
    <w:p w14:paraId="3B74EA15" w14:textId="77777777" w:rsidR="00B07B6E" w:rsidRDefault="005C15E7">
      <w:pPr>
        <w:spacing w:before="240" w:after="240"/>
        <w:rPr>
          <w:rFonts w:ascii="SimSun" w:eastAsia="SimSun" w:hAnsi="SimSun" w:cs="SimSun"/>
        </w:rPr>
      </w:pPr>
      <w:r>
        <w:rPr>
          <w:rFonts w:ascii="SimSun" w:eastAsia="SimSun" w:hAnsi="SimSun" w:cs="SimSun"/>
        </w:rPr>
        <w:t>说话人3 05:34</w:t>
      </w:r>
      <w:r>
        <w:rPr>
          <w:rFonts w:ascii="SimSun" w:eastAsia="SimSun" w:hAnsi="SimSun" w:cs="SimSun"/>
        </w:rPr>
        <w:br/>
        <w:t>对。</w:t>
      </w:r>
    </w:p>
    <w:p w14:paraId="0F450884" w14:textId="77777777" w:rsidR="00B07B6E" w:rsidRDefault="005C15E7">
      <w:pPr>
        <w:spacing w:before="240" w:after="240"/>
        <w:rPr>
          <w:rFonts w:ascii="SimSun" w:eastAsia="SimSun" w:hAnsi="SimSun" w:cs="SimSun"/>
        </w:rPr>
      </w:pPr>
      <w:r>
        <w:rPr>
          <w:rFonts w:ascii="SimSun" w:eastAsia="SimSun" w:hAnsi="SimSun" w:cs="SimSun"/>
        </w:rPr>
        <w:t>说话人1 05:35</w:t>
      </w:r>
      <w:r>
        <w:rPr>
          <w:rFonts w:ascii="SimSun" w:eastAsia="SimSun" w:hAnsi="SimSun" w:cs="SimSun"/>
        </w:rPr>
        <w:br/>
        <w:t>所以说</w:t>
      </w:r>
      <w:r w:rsidR="00857D7B">
        <w:rPr>
          <w:rFonts w:ascii="SimSun" w:eastAsia="SimSun" w:hAnsi="SimSun" w:cs="SimSun" w:hint="eastAsia"/>
        </w:rPr>
        <w:t>，</w:t>
      </w:r>
      <w:r w:rsidR="00857D7B">
        <w:rPr>
          <w:rFonts w:ascii="SimSun" w:eastAsia="SimSun" w:hAnsi="SimSun" w:cs="SimSun"/>
        </w:rPr>
        <w:t>我们中国近代史的开端</w:t>
      </w:r>
      <w:r>
        <w:rPr>
          <w:rFonts w:ascii="SimSun" w:eastAsia="SimSun" w:hAnsi="SimSun" w:cs="SimSun"/>
        </w:rPr>
        <w:t>人物是林则徐，他不光光是一个爱国主义者，更是一个面向世界</w:t>
      </w:r>
      <w:r w:rsidR="00857D7B">
        <w:rPr>
          <w:rFonts w:ascii="SimSun" w:eastAsia="SimSun" w:hAnsi="SimSun" w:cs="SimSun" w:hint="eastAsia"/>
        </w:rPr>
        <w:t>、</w:t>
      </w:r>
      <w:r>
        <w:rPr>
          <w:rFonts w:ascii="SimSun" w:eastAsia="SimSun" w:hAnsi="SimSun" w:cs="SimSun"/>
        </w:rPr>
        <w:t>开眼看世界的第一人。</w:t>
      </w:r>
    </w:p>
    <w:p w14:paraId="66645E1B" w14:textId="77777777" w:rsidR="00B07B6E" w:rsidRDefault="005C15E7">
      <w:pPr>
        <w:spacing w:before="240" w:after="240"/>
        <w:rPr>
          <w:rFonts w:ascii="SimSun" w:eastAsia="SimSun" w:hAnsi="SimSun" w:cs="SimSun"/>
        </w:rPr>
      </w:pPr>
      <w:r>
        <w:rPr>
          <w:rFonts w:ascii="SimSun" w:eastAsia="SimSun" w:hAnsi="SimSun" w:cs="SimSun"/>
        </w:rPr>
        <w:br/>
      </w:r>
      <w:r w:rsidR="00857D7B">
        <w:rPr>
          <w:rFonts w:ascii="SimSun" w:eastAsia="SimSun" w:hAnsi="SimSun" w:cs="SimSun"/>
        </w:rPr>
        <w:t>近代史也是我们中国向西方学习的</w:t>
      </w:r>
      <w:r>
        <w:rPr>
          <w:rFonts w:ascii="SimSun" w:eastAsia="SimSun" w:hAnsi="SimSun" w:cs="SimSun"/>
        </w:rPr>
        <w:t>历史。在向西方学习历史不一样的，就林则徐开始的话</w:t>
      </w:r>
      <w:r w:rsidR="00857D7B">
        <w:rPr>
          <w:rFonts w:ascii="SimSun" w:eastAsia="SimSun" w:hAnsi="SimSun" w:cs="SimSun" w:hint="eastAsia"/>
        </w:rPr>
        <w:t>，</w:t>
      </w:r>
      <w:r>
        <w:rPr>
          <w:rFonts w:ascii="SimSun" w:eastAsia="SimSun" w:hAnsi="SimSun" w:cs="SimSun"/>
        </w:rPr>
        <w:t>向西方</w:t>
      </w:r>
      <w:r w:rsidR="00857D7B">
        <w:rPr>
          <w:rFonts w:ascii="SimSun" w:eastAsia="SimSun" w:hAnsi="SimSun" w:cs="SimSun"/>
        </w:rPr>
        <w:t>学习科学技术，那么他这种思想就慢慢地形成了</w:t>
      </w:r>
      <w:r w:rsidR="00857D7B">
        <w:rPr>
          <w:rFonts w:ascii="SimSun" w:eastAsia="SimSun" w:hAnsi="SimSun" w:cs="SimSun" w:hint="eastAsia"/>
        </w:rPr>
        <w:t>“</w:t>
      </w:r>
      <w:r w:rsidR="00857D7B">
        <w:rPr>
          <w:rFonts w:ascii="SimSun" w:eastAsia="SimSun" w:hAnsi="SimSun" w:cs="SimSun"/>
        </w:rPr>
        <w:t>中学为体</w:t>
      </w:r>
      <w:r w:rsidR="00857D7B">
        <w:rPr>
          <w:rFonts w:ascii="SimSun" w:eastAsia="SimSun" w:hAnsi="SimSun" w:cs="SimSun" w:hint="eastAsia"/>
        </w:rPr>
        <w:t>，</w:t>
      </w:r>
      <w:r w:rsidR="00857D7B">
        <w:rPr>
          <w:rFonts w:ascii="SimSun" w:eastAsia="SimSun" w:hAnsi="SimSun" w:cs="SimSun"/>
        </w:rPr>
        <w:t>西学为用</w:t>
      </w:r>
      <w:r w:rsidR="00857D7B">
        <w:rPr>
          <w:rFonts w:ascii="SimSun" w:eastAsia="SimSun" w:hAnsi="SimSun" w:cs="SimSun" w:hint="eastAsia"/>
        </w:rPr>
        <w:t>”</w:t>
      </w:r>
      <w:r w:rsidR="00857D7B">
        <w:rPr>
          <w:rFonts w:ascii="SimSun" w:eastAsia="SimSun" w:hAnsi="SimSun" w:cs="SimSun"/>
        </w:rPr>
        <w:t>的这么一种的意识形态，</w:t>
      </w:r>
      <w:r>
        <w:rPr>
          <w:rFonts w:ascii="SimSun" w:eastAsia="SimSun" w:hAnsi="SimSun" w:cs="SimSun"/>
        </w:rPr>
        <w:t>能够指导当时满清政府在推动社会进步的一种的意识形态</w:t>
      </w:r>
      <w:r w:rsidR="00857D7B">
        <w:rPr>
          <w:rFonts w:ascii="SimSun" w:eastAsia="SimSun" w:hAnsi="SimSun" w:cs="SimSun" w:hint="eastAsia"/>
        </w:rPr>
        <w:t>，</w:t>
      </w:r>
      <w:r w:rsidR="00B6123F">
        <w:rPr>
          <w:rFonts w:ascii="SimSun" w:eastAsia="SimSun" w:hAnsi="SimSun" w:cs="SimSun"/>
        </w:rPr>
        <w:t>能够被大家所接受</w:t>
      </w:r>
      <w:r w:rsidR="00B6123F">
        <w:rPr>
          <w:rFonts w:ascii="SimSun" w:eastAsia="SimSun" w:hAnsi="SimSun" w:cs="SimSun" w:hint="eastAsia"/>
        </w:rPr>
        <w:t>。</w:t>
      </w:r>
      <w:r>
        <w:rPr>
          <w:rFonts w:ascii="SimSun" w:eastAsia="SimSun" w:hAnsi="SimSun" w:cs="SimSun"/>
        </w:rPr>
        <w:t>也就是说我们中国的那些名教纲常，我们中国的那些政治体制，我们价值观是不能变的，变的是什么？</w:t>
      </w:r>
      <w:r w:rsidR="00B6123F">
        <w:rPr>
          <w:rFonts w:ascii="SimSun" w:eastAsia="SimSun" w:hAnsi="SimSun" w:cs="SimSun"/>
        </w:rPr>
        <w:t>科学技术，把西方那些科学技术拿来用，这就叫以中学为体，西学为用</w:t>
      </w:r>
      <w:r>
        <w:rPr>
          <w:rFonts w:ascii="SimSun" w:eastAsia="SimSun" w:hAnsi="SimSun" w:cs="SimSun"/>
        </w:rPr>
        <w:t>。</w:t>
      </w:r>
    </w:p>
    <w:p w14:paraId="337B2DD1" w14:textId="77777777" w:rsidR="00B07B6E" w:rsidRDefault="005C15E7">
      <w:pPr>
        <w:spacing w:before="240" w:after="240"/>
        <w:rPr>
          <w:rFonts w:ascii="SimSun" w:eastAsia="SimSun" w:hAnsi="SimSun" w:cs="SimSun"/>
        </w:rPr>
      </w:pPr>
      <w:r>
        <w:rPr>
          <w:rFonts w:ascii="SimSun" w:eastAsia="SimSun" w:hAnsi="SimSun" w:cs="SimSun"/>
        </w:rPr>
        <w:br/>
      </w:r>
      <w:r w:rsidR="00B6123F">
        <w:rPr>
          <w:rFonts w:ascii="SimSun" w:eastAsia="SimSun" w:hAnsi="SimSun" w:cs="SimSun"/>
        </w:rPr>
        <w:t>他这种理论，林则徐他当时所提倡的，也在具体行动的</w:t>
      </w:r>
      <w:r w:rsidR="00B6123F">
        <w:rPr>
          <w:rFonts w:ascii="SimSun" w:eastAsia="SimSun" w:hAnsi="SimSun" w:cs="SimSun" w:hint="eastAsia"/>
        </w:rPr>
        <w:t>。</w:t>
      </w:r>
      <w:r w:rsidR="00B6123F">
        <w:rPr>
          <w:rFonts w:ascii="SimSun" w:eastAsia="SimSun" w:hAnsi="SimSun" w:cs="SimSun"/>
        </w:rPr>
        <w:t>他在广州禁烟抗烟的时候，林则徐就梦想要建立中国的海军，要利用西方的科学技术，但那个时候林则徐也只不过去购买一些炮这一类的来</w:t>
      </w:r>
      <w:r>
        <w:rPr>
          <w:rFonts w:ascii="SimSun" w:eastAsia="SimSun" w:hAnsi="SimSun" w:cs="SimSun"/>
        </w:rPr>
        <w:t>武装我们的船只，但是</w:t>
      </w:r>
      <w:r w:rsidR="00B6123F">
        <w:rPr>
          <w:rFonts w:ascii="SimSun" w:eastAsia="SimSun" w:hAnsi="SimSun" w:cs="SimSun" w:hint="eastAsia"/>
        </w:rPr>
        <w:t>，</w:t>
      </w:r>
      <w:r w:rsidR="00B6123F">
        <w:rPr>
          <w:rFonts w:ascii="SimSun" w:eastAsia="SimSun" w:hAnsi="SimSun" w:cs="SimSun"/>
        </w:rPr>
        <w:t>跟西方的巨大的炮舰那是没什么没好比，但林则徐就有这种建设海军的</w:t>
      </w:r>
      <w:r>
        <w:rPr>
          <w:rFonts w:ascii="SimSun" w:eastAsia="SimSun" w:hAnsi="SimSun" w:cs="SimSun"/>
        </w:rPr>
        <w:t>理念了，</w:t>
      </w:r>
      <w:r w:rsidR="00B6123F">
        <w:rPr>
          <w:rFonts w:ascii="SimSun" w:eastAsia="SimSun" w:hAnsi="SimSun" w:cs="SimSun"/>
        </w:rPr>
        <w:t>向西方学习科学技术，而且还要建设中国的海军</w:t>
      </w:r>
      <w:r w:rsidR="00B6123F">
        <w:rPr>
          <w:rFonts w:ascii="SimSun" w:eastAsia="SimSun" w:hAnsi="SimSun" w:cs="SimSun" w:hint="eastAsia"/>
        </w:rPr>
        <w:t>。</w:t>
      </w:r>
      <w:r w:rsidR="00B6123F">
        <w:rPr>
          <w:rFonts w:ascii="SimSun" w:eastAsia="SimSun" w:hAnsi="SimSun" w:cs="SimSun"/>
        </w:rPr>
        <w:t>林则徐后来不是被充军了，到新疆去了</w:t>
      </w:r>
      <w:r w:rsidR="00B6123F">
        <w:rPr>
          <w:rFonts w:ascii="SimSun" w:eastAsia="SimSun" w:hAnsi="SimSun" w:cs="SimSun" w:hint="eastAsia"/>
        </w:rPr>
        <w:t>？</w:t>
      </w:r>
      <w:r>
        <w:rPr>
          <w:rFonts w:ascii="SimSun" w:eastAsia="SimSun" w:hAnsi="SimSun" w:cs="SimSun"/>
        </w:rPr>
        <w:t>新疆去之前</w:t>
      </w:r>
      <w:r w:rsidR="00B6123F">
        <w:rPr>
          <w:rFonts w:ascii="SimSun" w:eastAsia="SimSun" w:hAnsi="SimSun" w:cs="SimSun"/>
        </w:rPr>
        <w:t>他</w:t>
      </w:r>
      <w:r>
        <w:rPr>
          <w:rFonts w:ascii="SimSun" w:eastAsia="SimSun" w:hAnsi="SimSun" w:cs="SimSun"/>
        </w:rPr>
        <w:t>在广州时间已经收集了很多关于西方的这种的资料，包括</w:t>
      </w:r>
      <w:r w:rsidR="00ED7FDE">
        <w:rPr>
          <w:rFonts w:ascii="SimSun" w:eastAsia="SimSun" w:hAnsi="SimSun" w:cs="SimSun" w:hint="eastAsia"/>
        </w:rPr>
        <w:t>《</w:t>
      </w:r>
      <w:r w:rsidR="00ED7FDE">
        <w:rPr>
          <w:rFonts w:ascii="SimSun" w:eastAsia="SimSun" w:hAnsi="SimSun" w:cs="SimSun"/>
        </w:rPr>
        <w:t>四洲志</w:t>
      </w:r>
      <w:r w:rsidR="00ED7FDE">
        <w:rPr>
          <w:rFonts w:ascii="SimSun" w:eastAsia="SimSun" w:hAnsi="SimSun" w:cs="SimSun" w:hint="eastAsia"/>
        </w:rPr>
        <w:t>》</w:t>
      </w:r>
      <w:r>
        <w:rPr>
          <w:rFonts w:ascii="SimSun" w:eastAsia="SimSun" w:hAnsi="SimSun" w:cs="SimSun"/>
        </w:rPr>
        <w:t>这一类的世界地理的材料，他把材料也带走，到扬州的时候就碰到他的非常好的朋友叫魏源。</w:t>
      </w:r>
    </w:p>
    <w:p w14:paraId="17997602" w14:textId="77777777" w:rsidR="00B07B6E" w:rsidRDefault="005C15E7">
      <w:pPr>
        <w:spacing w:before="240" w:after="240"/>
        <w:rPr>
          <w:rFonts w:ascii="SimSun" w:eastAsia="SimSun" w:hAnsi="SimSun" w:cs="SimSun"/>
        </w:rPr>
      </w:pPr>
      <w:r>
        <w:rPr>
          <w:rFonts w:ascii="SimSun" w:eastAsia="SimSun" w:hAnsi="SimSun" w:cs="SimSun"/>
        </w:rPr>
        <w:t>说话人3 08:36</w:t>
      </w:r>
      <w:r>
        <w:rPr>
          <w:rFonts w:ascii="SimSun" w:eastAsia="SimSun" w:hAnsi="SimSun" w:cs="SimSun"/>
        </w:rPr>
        <w:br/>
      </w:r>
      <w:r w:rsidR="00ED7FDE">
        <w:rPr>
          <w:rFonts w:ascii="SimSun" w:eastAsia="SimSun" w:hAnsi="SimSun" w:cs="SimSun"/>
        </w:rPr>
        <w:t>魏源</w:t>
      </w:r>
    </w:p>
    <w:p w14:paraId="7550DE59" w14:textId="77777777" w:rsidR="00B07B6E" w:rsidRDefault="005C15E7">
      <w:pPr>
        <w:spacing w:before="240" w:after="240"/>
        <w:rPr>
          <w:rFonts w:ascii="SimSun" w:eastAsia="SimSun" w:hAnsi="SimSun" w:cs="SimSun"/>
        </w:rPr>
      </w:pPr>
      <w:r>
        <w:rPr>
          <w:rFonts w:ascii="SimSun" w:eastAsia="SimSun" w:hAnsi="SimSun" w:cs="SimSun"/>
        </w:rPr>
        <w:lastRenderedPageBreak/>
        <w:t>说话人1 08:36</w:t>
      </w:r>
      <w:r>
        <w:rPr>
          <w:rFonts w:ascii="SimSun" w:eastAsia="SimSun" w:hAnsi="SimSun" w:cs="SimSun"/>
        </w:rPr>
        <w:br/>
      </w:r>
      <w:r w:rsidR="00ED7FDE">
        <w:rPr>
          <w:rFonts w:ascii="SimSun" w:eastAsia="SimSun" w:hAnsi="SimSun" w:cs="SimSun"/>
        </w:rPr>
        <w:t>林则徐就把自己在收集的材料就托付给魏源，与</w:t>
      </w:r>
      <w:r>
        <w:rPr>
          <w:rFonts w:ascii="SimSun" w:eastAsia="SimSun" w:hAnsi="SimSun" w:cs="SimSun"/>
        </w:rPr>
        <w:t>他通宵达旦的在那里聊天了。</w:t>
      </w:r>
    </w:p>
    <w:p w14:paraId="3A6F024E" w14:textId="77777777" w:rsidR="00ED7FDE" w:rsidRDefault="005C15E7">
      <w:pPr>
        <w:spacing w:before="240" w:after="240"/>
        <w:rPr>
          <w:rFonts w:ascii="SimSun" w:eastAsia="SimSun" w:hAnsi="SimSun" w:cs="SimSun"/>
        </w:rPr>
      </w:pPr>
      <w:r>
        <w:rPr>
          <w:rFonts w:ascii="SimSun" w:eastAsia="SimSun" w:hAnsi="SimSun" w:cs="SimSun"/>
        </w:rPr>
        <w:br/>
      </w:r>
      <w:r w:rsidR="00ED7FDE">
        <w:rPr>
          <w:rFonts w:ascii="SimSun" w:eastAsia="SimSun" w:hAnsi="SimSun" w:cs="SimSun"/>
        </w:rPr>
        <w:t>魏源后来就在这个基础上又广泛地收集材料，</w:t>
      </w:r>
      <w:r>
        <w:rPr>
          <w:rFonts w:ascii="SimSun" w:eastAsia="SimSun" w:hAnsi="SimSun" w:cs="SimSun"/>
        </w:rPr>
        <w:t>写了一本书很著名叫</w:t>
      </w:r>
      <w:r w:rsidR="00ED7FDE">
        <w:rPr>
          <w:rFonts w:ascii="SimSun" w:eastAsia="SimSun" w:hAnsi="SimSun" w:cs="SimSun" w:hint="eastAsia"/>
        </w:rPr>
        <w:t>《</w:t>
      </w:r>
      <w:r w:rsidR="00ED7FDE">
        <w:rPr>
          <w:rFonts w:ascii="SimSun" w:eastAsia="SimSun" w:hAnsi="SimSun" w:cs="SimSun"/>
        </w:rPr>
        <w:t>海国图志</w:t>
      </w:r>
      <w:r w:rsidR="00ED7FDE">
        <w:rPr>
          <w:rFonts w:ascii="SimSun" w:eastAsia="SimSun" w:hAnsi="SimSun" w:cs="SimSun" w:hint="eastAsia"/>
        </w:rPr>
        <w:t>》</w:t>
      </w:r>
      <w:r>
        <w:rPr>
          <w:rFonts w:ascii="SimSun" w:eastAsia="SimSun" w:hAnsi="SimSun" w:cs="SimSun"/>
        </w:rPr>
        <w:t>，这本</w:t>
      </w:r>
      <w:r w:rsidR="00ED7FDE">
        <w:rPr>
          <w:rFonts w:ascii="SimSun" w:eastAsia="SimSun" w:hAnsi="SimSun" w:cs="SimSun" w:hint="eastAsia"/>
        </w:rPr>
        <w:t>《</w:t>
      </w:r>
      <w:r w:rsidR="00ED7FDE">
        <w:rPr>
          <w:rFonts w:ascii="SimSun" w:eastAsia="SimSun" w:hAnsi="SimSun" w:cs="SimSun"/>
        </w:rPr>
        <w:t>海国图志</w:t>
      </w:r>
      <w:r w:rsidR="00ED7FDE">
        <w:rPr>
          <w:rFonts w:ascii="SimSun" w:eastAsia="SimSun" w:hAnsi="SimSun" w:cs="SimSun" w:hint="eastAsia"/>
        </w:rPr>
        <w:t>》</w:t>
      </w:r>
      <w:r w:rsidR="00ED7FDE">
        <w:rPr>
          <w:rFonts w:ascii="SimSun" w:eastAsia="SimSun" w:hAnsi="SimSun" w:cs="SimSun"/>
        </w:rPr>
        <w:t>在日本影响非常大，日本人如获珍宝，后来日本人把它吸收作为他强国的一个思想武器</w:t>
      </w:r>
      <w:r w:rsidR="00ED7FDE">
        <w:rPr>
          <w:rFonts w:ascii="SimSun" w:eastAsia="SimSun" w:hAnsi="SimSun" w:cs="SimSun" w:hint="eastAsia"/>
        </w:rPr>
        <w:t>。</w:t>
      </w:r>
      <w:r>
        <w:rPr>
          <w:rFonts w:ascii="SimSun" w:eastAsia="SimSun" w:hAnsi="SimSun" w:cs="SimSun"/>
        </w:rPr>
        <w:t>非常可惜</w:t>
      </w:r>
      <w:r w:rsidR="00ED7FDE">
        <w:rPr>
          <w:rFonts w:ascii="SimSun" w:eastAsia="SimSun" w:hAnsi="SimSun" w:cs="SimSun" w:hint="eastAsia"/>
        </w:rPr>
        <w:t>，</w:t>
      </w:r>
      <w:r>
        <w:rPr>
          <w:rFonts w:ascii="SimSun" w:eastAsia="SimSun" w:hAnsi="SimSun" w:cs="SimSun"/>
        </w:rPr>
        <w:t>在我们中国</w:t>
      </w:r>
      <w:r w:rsidR="00ED7FDE">
        <w:rPr>
          <w:rFonts w:ascii="SimSun" w:eastAsia="SimSun" w:hAnsi="SimSun" w:cs="SimSun"/>
        </w:rPr>
        <w:t>影响不大</w:t>
      </w:r>
      <w:r w:rsidR="00ED7FDE">
        <w:rPr>
          <w:rFonts w:ascii="SimSun" w:eastAsia="SimSun" w:hAnsi="SimSun" w:cs="SimSun" w:hint="eastAsia"/>
        </w:rPr>
        <w:t>。</w:t>
      </w:r>
    </w:p>
    <w:p w14:paraId="4FB83B7C" w14:textId="77777777" w:rsidR="00B07B6E" w:rsidRDefault="005C15E7">
      <w:pPr>
        <w:spacing w:before="240" w:after="240"/>
        <w:rPr>
          <w:rFonts w:ascii="SimSun" w:eastAsia="SimSun" w:hAnsi="SimSun" w:cs="SimSun"/>
        </w:rPr>
      </w:pPr>
      <w:r>
        <w:rPr>
          <w:rFonts w:ascii="SimSun" w:eastAsia="SimSun" w:hAnsi="SimSun" w:cs="SimSun"/>
        </w:rPr>
        <w:t>所以林则徐后来被充军慢慢就到了新疆是吧？到新疆的过程中，他对新疆的这种地理环境，还有社会人情</w:t>
      </w:r>
      <w:r w:rsidR="00ED7FDE">
        <w:rPr>
          <w:rFonts w:ascii="SimSun" w:eastAsia="SimSun" w:hAnsi="SimSun" w:cs="SimSun" w:hint="eastAsia"/>
        </w:rPr>
        <w:t>，</w:t>
      </w:r>
      <w:r>
        <w:rPr>
          <w:rFonts w:ascii="SimSun" w:eastAsia="SimSun" w:hAnsi="SimSun" w:cs="SimSun"/>
        </w:rPr>
        <w:t>整</w:t>
      </w:r>
      <w:r w:rsidR="00676223">
        <w:rPr>
          <w:rFonts w:ascii="SimSun" w:eastAsia="SimSun" w:hAnsi="SimSun" w:cs="SimSun"/>
        </w:rPr>
        <w:t>个国家</w:t>
      </w:r>
      <w:r w:rsidR="00ED7FDE">
        <w:rPr>
          <w:rFonts w:ascii="SimSun" w:eastAsia="SimSun" w:hAnsi="SimSun" w:cs="SimSun"/>
        </w:rPr>
        <w:t>边境的这种的状况，军情、人情，他都做了很广泛的</w:t>
      </w:r>
      <w:r>
        <w:rPr>
          <w:rFonts w:ascii="SimSun" w:eastAsia="SimSun" w:hAnsi="SimSun" w:cs="SimSun"/>
        </w:rPr>
        <w:t>收集材料，包括民生。</w:t>
      </w:r>
      <w:r w:rsidR="00676223">
        <w:rPr>
          <w:rFonts w:ascii="SimSun" w:eastAsia="SimSun" w:hAnsi="SimSun" w:cs="SimSun"/>
        </w:rPr>
        <w:t>所以说林则徐在一生中间，他就有一个很重要的两个愿望，</w:t>
      </w:r>
      <w:r>
        <w:rPr>
          <w:rFonts w:ascii="SimSun" w:eastAsia="SimSun" w:hAnsi="SimSun" w:cs="SimSun"/>
        </w:rPr>
        <w:t>一个要建立中国的海军，第二个新疆</w:t>
      </w:r>
      <w:r w:rsidR="007C7220">
        <w:rPr>
          <w:rFonts w:ascii="SimSun" w:eastAsia="SimSun" w:hAnsi="SimSun" w:cs="SimSun"/>
        </w:rPr>
        <w:t>怕</w:t>
      </w:r>
      <w:r>
        <w:rPr>
          <w:rFonts w:ascii="SimSun" w:eastAsia="SimSun" w:hAnsi="SimSun" w:cs="SimSun"/>
        </w:rPr>
        <w:t>被人家占领</w:t>
      </w:r>
      <w:r w:rsidR="007C7220">
        <w:rPr>
          <w:rFonts w:ascii="SimSun" w:eastAsia="SimSun" w:hAnsi="SimSun" w:cs="SimSun" w:hint="eastAsia"/>
        </w:rPr>
        <w:t>，</w:t>
      </w:r>
      <w:r w:rsidR="007C7220">
        <w:rPr>
          <w:rFonts w:ascii="SimSun" w:eastAsia="SimSun" w:hAnsi="SimSun" w:cs="SimSun"/>
        </w:rPr>
        <w:t>有这种保卫</w:t>
      </w:r>
      <w:r>
        <w:rPr>
          <w:rFonts w:ascii="SimSun" w:eastAsia="SimSun" w:hAnsi="SimSun" w:cs="SimSun"/>
        </w:rPr>
        <w:t>新疆</w:t>
      </w:r>
      <w:r w:rsidR="00ED7FDE">
        <w:rPr>
          <w:rFonts w:ascii="SimSun" w:eastAsia="SimSun" w:hAnsi="SimSun" w:cs="SimSun"/>
        </w:rPr>
        <w:t>跟建设新疆的愿望</w:t>
      </w:r>
      <w:r>
        <w:rPr>
          <w:rFonts w:ascii="SimSun" w:eastAsia="SimSun" w:hAnsi="SimSun" w:cs="SimSun"/>
        </w:rPr>
        <w:t>。</w:t>
      </w:r>
    </w:p>
    <w:p w14:paraId="69CED305" w14:textId="77777777" w:rsidR="00B07B6E" w:rsidRDefault="005C15E7">
      <w:pPr>
        <w:spacing w:before="240" w:after="240"/>
        <w:rPr>
          <w:rFonts w:ascii="SimSun" w:eastAsia="SimSun" w:hAnsi="SimSun" w:cs="SimSun"/>
        </w:rPr>
      </w:pPr>
      <w:r>
        <w:rPr>
          <w:rFonts w:ascii="SimSun" w:eastAsia="SimSun" w:hAnsi="SimSun" w:cs="SimSun"/>
        </w:rPr>
        <w:t>说话人3 10:13</w:t>
      </w:r>
      <w:r>
        <w:rPr>
          <w:rFonts w:ascii="SimSun" w:eastAsia="SimSun" w:hAnsi="SimSun" w:cs="SimSun"/>
        </w:rPr>
        <w:br/>
        <w:t>愿望。</w:t>
      </w:r>
    </w:p>
    <w:p w14:paraId="3E8251E4" w14:textId="77777777" w:rsidR="00B07B6E" w:rsidRDefault="005C15E7">
      <w:pPr>
        <w:spacing w:before="240" w:after="240"/>
        <w:rPr>
          <w:rFonts w:ascii="SimSun" w:eastAsia="SimSun" w:hAnsi="SimSun" w:cs="SimSun"/>
        </w:rPr>
      </w:pPr>
      <w:r>
        <w:rPr>
          <w:rFonts w:ascii="SimSun" w:eastAsia="SimSun" w:hAnsi="SimSun" w:cs="SimSun"/>
        </w:rPr>
        <w:t>说话人1 10:13</w:t>
      </w:r>
      <w:r>
        <w:rPr>
          <w:rFonts w:ascii="SimSun" w:eastAsia="SimSun" w:hAnsi="SimSun" w:cs="SimSun"/>
        </w:rPr>
        <w:br/>
      </w:r>
      <w:r w:rsidR="00676223">
        <w:rPr>
          <w:rFonts w:ascii="SimSun" w:eastAsia="SimSun" w:hAnsi="SimSun" w:cs="SimSun"/>
        </w:rPr>
        <w:t>所以林则徐的这种</w:t>
      </w:r>
      <w:r w:rsidR="00676223">
        <w:rPr>
          <w:rFonts w:ascii="SimSun" w:eastAsia="SimSun" w:hAnsi="SimSun" w:cs="SimSun" w:hint="eastAsia"/>
        </w:rPr>
        <w:t>“中体西用”</w:t>
      </w:r>
      <w:r w:rsidR="00676223">
        <w:rPr>
          <w:rFonts w:ascii="SimSun" w:eastAsia="SimSun" w:hAnsi="SimSun" w:cs="SimSun"/>
        </w:rPr>
        <w:t>观点，后来被他后面的一些我们中国有识之士</w:t>
      </w:r>
      <w:r>
        <w:rPr>
          <w:rFonts w:ascii="SimSun" w:eastAsia="SimSun" w:hAnsi="SimSun" w:cs="SimSun"/>
        </w:rPr>
        <w:t>继承了</w:t>
      </w:r>
      <w:r w:rsidR="00676223">
        <w:rPr>
          <w:rFonts w:ascii="SimSun" w:eastAsia="SimSun" w:hAnsi="SimSun" w:cs="SimSun" w:hint="eastAsia"/>
        </w:rPr>
        <w:t>，</w:t>
      </w:r>
      <w:r>
        <w:rPr>
          <w:rFonts w:ascii="SimSun" w:eastAsia="SimSun" w:hAnsi="SimSun" w:cs="SimSun"/>
        </w:rPr>
        <w:t>发扬光大，就形成了刚才讲的</w:t>
      </w:r>
      <w:r w:rsidR="00676223">
        <w:rPr>
          <w:rFonts w:ascii="SimSun" w:eastAsia="SimSun" w:hAnsi="SimSun" w:cs="SimSun" w:hint="eastAsia"/>
        </w:rPr>
        <w:t>“</w:t>
      </w:r>
      <w:r w:rsidR="00676223">
        <w:rPr>
          <w:rFonts w:ascii="SimSun" w:eastAsia="SimSun" w:hAnsi="SimSun" w:cs="SimSun"/>
        </w:rPr>
        <w:t>中体西用</w:t>
      </w:r>
      <w:r w:rsidR="00676223">
        <w:rPr>
          <w:rFonts w:ascii="SimSun" w:eastAsia="SimSun" w:hAnsi="SimSun" w:cs="SimSun" w:hint="eastAsia"/>
        </w:rPr>
        <w:t>”</w:t>
      </w:r>
      <w:r w:rsidR="00676223">
        <w:rPr>
          <w:rFonts w:ascii="SimSun" w:eastAsia="SimSun" w:hAnsi="SimSun" w:cs="SimSun"/>
        </w:rPr>
        <w:t>的整个</w:t>
      </w:r>
      <w:r>
        <w:rPr>
          <w:rFonts w:ascii="SimSun" w:eastAsia="SimSun" w:hAnsi="SimSun" w:cs="SimSun"/>
        </w:rPr>
        <w:t>理论。</w:t>
      </w:r>
    </w:p>
    <w:p w14:paraId="288C60F6" w14:textId="77777777" w:rsidR="00B07B6E" w:rsidRDefault="005C15E7">
      <w:pPr>
        <w:spacing w:before="240" w:after="240"/>
        <w:rPr>
          <w:rFonts w:ascii="SimSun" w:eastAsia="SimSun" w:hAnsi="SimSun" w:cs="SimSun"/>
        </w:rPr>
      </w:pPr>
      <w:r>
        <w:rPr>
          <w:rFonts w:ascii="SimSun" w:eastAsia="SimSun" w:hAnsi="SimSun" w:cs="SimSun"/>
        </w:rPr>
        <w:br/>
      </w:r>
      <w:r w:rsidR="00676223">
        <w:rPr>
          <w:rFonts w:ascii="SimSun" w:eastAsia="SimSun" w:hAnsi="SimSun" w:cs="SimSun"/>
        </w:rPr>
        <w:t>在这个理论的指导之下，我们中国发生一场轰轰烈烈的洋务运动是吧？你们也都学过了是吧？鸦片战争之后，我国重大的历史事件就是洋务运动</w:t>
      </w:r>
      <w:r w:rsidR="00676223">
        <w:rPr>
          <w:rFonts w:ascii="SimSun" w:eastAsia="SimSun" w:hAnsi="SimSun" w:cs="SimSun" w:hint="eastAsia"/>
        </w:rPr>
        <w:t>。</w:t>
      </w:r>
      <w:r>
        <w:rPr>
          <w:rFonts w:ascii="SimSun" w:eastAsia="SimSun" w:hAnsi="SimSun" w:cs="SimSun"/>
        </w:rPr>
        <w:t>洋务运动里面有很多著名的代表人物了，开</w:t>
      </w:r>
      <w:r w:rsidR="00676223">
        <w:rPr>
          <w:rFonts w:ascii="SimSun" w:eastAsia="SimSun" w:hAnsi="SimSun" w:cs="SimSun"/>
        </w:rPr>
        <w:t>始的像曾国藩的到后来最著名的几个，像李鸿章，像左宗棠，像张之洞</w:t>
      </w:r>
      <w:r w:rsidR="00676223">
        <w:rPr>
          <w:rFonts w:ascii="SimSun" w:eastAsia="SimSun" w:hAnsi="SimSun" w:cs="SimSun" w:hint="eastAsia"/>
        </w:rPr>
        <w:t>。</w:t>
      </w:r>
      <w:r w:rsidR="00676223">
        <w:rPr>
          <w:rFonts w:ascii="SimSun" w:eastAsia="SimSun" w:hAnsi="SimSun" w:cs="SimSun"/>
        </w:rPr>
        <w:t>甚至张之洞，后来作为后期的中体西用观</w:t>
      </w:r>
      <w:r>
        <w:rPr>
          <w:rFonts w:ascii="SimSun" w:eastAsia="SimSun" w:hAnsi="SimSun" w:cs="SimSun"/>
        </w:rPr>
        <w:t>的</w:t>
      </w:r>
      <w:r w:rsidR="00676223">
        <w:rPr>
          <w:rFonts w:ascii="SimSun" w:eastAsia="SimSun" w:hAnsi="SimSun" w:cs="SimSun"/>
        </w:rPr>
        <w:t>这种理论</w:t>
      </w:r>
      <w:r>
        <w:rPr>
          <w:rFonts w:ascii="SimSun" w:eastAsia="SimSun" w:hAnsi="SimSun" w:cs="SimSun"/>
        </w:rPr>
        <w:t>，他还写了一本书叫</w:t>
      </w:r>
      <w:r w:rsidR="00676223">
        <w:rPr>
          <w:rFonts w:ascii="SimSun" w:eastAsia="SimSun" w:hAnsi="SimSun" w:cs="SimSun" w:hint="eastAsia"/>
        </w:rPr>
        <w:t>《</w:t>
      </w:r>
      <w:r w:rsidR="00676223">
        <w:rPr>
          <w:rFonts w:ascii="SimSun" w:eastAsia="SimSun" w:hAnsi="SimSun" w:cs="SimSun"/>
        </w:rPr>
        <w:t>劝学篇</w:t>
      </w:r>
      <w:r w:rsidR="00676223">
        <w:rPr>
          <w:rFonts w:ascii="SimSun" w:eastAsia="SimSun" w:hAnsi="SimSun" w:cs="SimSun" w:hint="eastAsia"/>
        </w:rPr>
        <w:t>》</w:t>
      </w:r>
      <w:r>
        <w:rPr>
          <w:rFonts w:ascii="SimSun" w:eastAsia="SimSun" w:hAnsi="SimSun" w:cs="SimSun"/>
        </w:rPr>
        <w:t>，这个</w:t>
      </w:r>
      <w:r w:rsidR="00676223">
        <w:rPr>
          <w:rFonts w:ascii="SimSun" w:eastAsia="SimSun" w:hAnsi="SimSun" w:cs="SimSun" w:hint="eastAsia"/>
        </w:rPr>
        <w:t>《</w:t>
      </w:r>
      <w:r w:rsidR="00676223">
        <w:rPr>
          <w:rFonts w:ascii="SimSun" w:eastAsia="SimSun" w:hAnsi="SimSun" w:cs="SimSun"/>
        </w:rPr>
        <w:t>劝学篇</w:t>
      </w:r>
      <w:r w:rsidR="00676223">
        <w:rPr>
          <w:rFonts w:ascii="SimSun" w:eastAsia="SimSun" w:hAnsi="SimSun" w:cs="SimSun" w:hint="eastAsia"/>
        </w:rPr>
        <w:t>》</w:t>
      </w:r>
      <w:r>
        <w:rPr>
          <w:rFonts w:ascii="SimSun" w:eastAsia="SimSun" w:hAnsi="SimSun" w:cs="SimSun"/>
        </w:rPr>
        <w:t>是在理论上</w:t>
      </w:r>
      <w:r w:rsidR="00676223">
        <w:rPr>
          <w:rFonts w:ascii="SimSun" w:eastAsia="SimSun" w:hAnsi="SimSun" w:cs="SimSun" w:hint="eastAsia"/>
        </w:rPr>
        <w:t>，</w:t>
      </w:r>
      <w:r>
        <w:rPr>
          <w:rFonts w:ascii="SimSun" w:eastAsia="SimSun" w:hAnsi="SimSun" w:cs="SimSun"/>
        </w:rPr>
        <w:t>比较高度</w:t>
      </w:r>
      <w:r w:rsidR="00676223">
        <w:rPr>
          <w:rFonts w:ascii="SimSun" w:eastAsia="SimSun" w:hAnsi="SimSun" w:cs="SimSun"/>
        </w:rPr>
        <w:t>地</w:t>
      </w:r>
      <w:r>
        <w:rPr>
          <w:rFonts w:ascii="SimSun" w:eastAsia="SimSun" w:hAnsi="SimSun" w:cs="SimSun"/>
        </w:rPr>
        <w:t>概括了整个</w:t>
      </w:r>
      <w:r w:rsidR="00676223">
        <w:rPr>
          <w:rFonts w:ascii="SimSun" w:eastAsia="SimSun" w:hAnsi="SimSun" w:cs="SimSun" w:hint="eastAsia"/>
        </w:rPr>
        <w:t>“中体西用”</w:t>
      </w:r>
      <w:r w:rsidR="00676223">
        <w:rPr>
          <w:rFonts w:ascii="SimSun" w:eastAsia="SimSun" w:hAnsi="SimSun" w:cs="SimSun"/>
        </w:rPr>
        <w:t>观的</w:t>
      </w:r>
      <w:r>
        <w:rPr>
          <w:rFonts w:ascii="SimSun" w:eastAsia="SimSun" w:hAnsi="SimSun" w:cs="SimSun"/>
        </w:rPr>
        <w:t>理论体系，它建构起来，所以</w:t>
      </w:r>
      <w:r w:rsidR="00676223">
        <w:rPr>
          <w:rFonts w:ascii="SimSun" w:eastAsia="SimSun" w:hAnsi="SimSun" w:cs="SimSun" w:hint="eastAsia"/>
        </w:rPr>
        <w:t>，</w:t>
      </w:r>
      <w:r w:rsidR="00676223">
        <w:rPr>
          <w:rFonts w:ascii="SimSun" w:eastAsia="SimSun" w:hAnsi="SimSun" w:cs="SimSun"/>
        </w:rPr>
        <w:t>这</w:t>
      </w:r>
      <w:r>
        <w:rPr>
          <w:rFonts w:ascii="SimSun" w:eastAsia="SimSun" w:hAnsi="SimSun" w:cs="SimSun"/>
        </w:rPr>
        <w:t>是整个的洋务派的指导思想。</w:t>
      </w:r>
    </w:p>
    <w:p w14:paraId="2C707BA2" w14:textId="77777777" w:rsidR="00B07B6E" w:rsidRDefault="005C15E7">
      <w:pPr>
        <w:spacing w:before="240" w:after="240"/>
        <w:rPr>
          <w:rFonts w:ascii="SimSun" w:eastAsia="SimSun" w:hAnsi="SimSun" w:cs="SimSun"/>
        </w:rPr>
      </w:pPr>
      <w:r>
        <w:rPr>
          <w:rFonts w:ascii="SimSun" w:eastAsia="SimSun" w:hAnsi="SimSun" w:cs="SimSun"/>
        </w:rPr>
        <w:br/>
        <w:t>在</w:t>
      </w:r>
      <w:r w:rsidR="00676223">
        <w:rPr>
          <w:rFonts w:ascii="SimSun" w:eastAsia="SimSun" w:hAnsi="SimSun" w:cs="SimSun"/>
        </w:rPr>
        <w:t>这个思想的指导下面，那些洋务派就搞了很多的这种的西方的科技的工厂企业，包括李鸿章，包括张之洞，包括曾国藩，在武汉</w:t>
      </w:r>
      <w:r w:rsidR="00FD74A0">
        <w:rPr>
          <w:rFonts w:ascii="SimSun" w:eastAsia="SimSun" w:hAnsi="SimSun" w:cs="SimSun"/>
        </w:rPr>
        <w:t>，还有上海、天津、南京搞各种的机器局</w:t>
      </w:r>
      <w:r>
        <w:rPr>
          <w:rFonts w:ascii="SimSun" w:eastAsia="SimSun" w:hAnsi="SimSun" w:cs="SimSun"/>
        </w:rPr>
        <w:t>，当时主要是以</w:t>
      </w:r>
      <w:r w:rsidR="00FD74A0">
        <w:rPr>
          <w:rFonts w:ascii="SimSun" w:eastAsia="SimSun" w:hAnsi="SimSun" w:cs="SimSun"/>
        </w:rPr>
        <w:t>生产</w:t>
      </w:r>
      <w:r>
        <w:rPr>
          <w:rFonts w:ascii="SimSun" w:eastAsia="SimSun" w:hAnsi="SimSun" w:cs="SimSun"/>
        </w:rPr>
        <w:t>枪炮的这一类为主。</w:t>
      </w:r>
    </w:p>
    <w:p w14:paraId="7243CD84" w14:textId="77777777" w:rsidR="00B07B6E" w:rsidRDefault="005C15E7">
      <w:pPr>
        <w:spacing w:before="240" w:after="240"/>
        <w:rPr>
          <w:rFonts w:ascii="SimSun" w:eastAsia="SimSun" w:hAnsi="SimSun" w:cs="SimSun"/>
        </w:rPr>
      </w:pPr>
      <w:r>
        <w:rPr>
          <w:rFonts w:ascii="SimSun" w:eastAsia="SimSun" w:hAnsi="SimSun" w:cs="SimSun"/>
        </w:rPr>
        <w:br/>
        <w:t>我们福州就搞一个最著名的福州船政局，福州船政局可以说是洋务运动里面最杰出的产物，最杰出的产物，为什么说它是最杰出的产物，主要可以说两点。</w:t>
      </w:r>
    </w:p>
    <w:p w14:paraId="2E302EB9" w14:textId="77777777" w:rsidR="00B07B6E" w:rsidRDefault="005C15E7">
      <w:pPr>
        <w:spacing w:before="240" w:after="240"/>
        <w:rPr>
          <w:rFonts w:ascii="SimSun" w:eastAsia="SimSun" w:hAnsi="SimSun" w:cs="SimSun"/>
        </w:rPr>
      </w:pPr>
      <w:r>
        <w:rPr>
          <w:rFonts w:ascii="SimSun" w:eastAsia="SimSun" w:hAnsi="SimSun" w:cs="SimSun"/>
        </w:rPr>
        <w:br/>
      </w:r>
      <w:r w:rsidR="001D351D">
        <w:rPr>
          <w:rFonts w:ascii="SimSun" w:eastAsia="SimSun" w:hAnsi="SimSun" w:cs="SimSun"/>
        </w:rPr>
        <w:t>第一点的话，它在器物层</w:t>
      </w:r>
      <w:r>
        <w:rPr>
          <w:rFonts w:ascii="SimSun" w:eastAsia="SimSun" w:hAnsi="SimSun" w:cs="SimSun"/>
        </w:rPr>
        <w:t>面，也就是说它在物质硬件方面，它是建造了军舰，建造军舰。</w:t>
      </w:r>
    </w:p>
    <w:p w14:paraId="097D4D19" w14:textId="77777777" w:rsidR="00B07B6E" w:rsidRDefault="00B07B6E">
      <w:pPr>
        <w:spacing w:before="240" w:after="240"/>
        <w:rPr>
          <w:rFonts w:ascii="SimSun" w:eastAsia="SimSun" w:hAnsi="SimSun" w:cs="SimSun"/>
        </w:rPr>
      </w:pPr>
    </w:p>
    <w:p w14:paraId="27035C0D" w14:textId="77777777" w:rsidR="00B07B6E" w:rsidRDefault="005C15E7">
      <w:pPr>
        <w:spacing w:before="240" w:after="240"/>
        <w:rPr>
          <w:rFonts w:ascii="SimSun" w:eastAsia="SimSun" w:hAnsi="SimSun" w:cs="SimSun"/>
        </w:rPr>
      </w:pPr>
      <w:r>
        <w:rPr>
          <w:rFonts w:ascii="SimSun" w:eastAsia="SimSun" w:hAnsi="SimSun" w:cs="SimSun"/>
        </w:rPr>
        <w:lastRenderedPageBreak/>
        <w:t>说话人1 13:38</w:t>
      </w:r>
      <w:r>
        <w:rPr>
          <w:rFonts w:ascii="SimSun" w:eastAsia="SimSun" w:hAnsi="SimSun" w:cs="SimSun"/>
        </w:rPr>
        <w:br/>
        <w:t>这样可以了，因为这一点有点一直咳嗽过，感冒过了还一直咳嗽。</w:t>
      </w:r>
    </w:p>
    <w:p w14:paraId="46EF1964" w14:textId="77777777" w:rsidR="00B07B6E" w:rsidRDefault="005C15E7">
      <w:pPr>
        <w:spacing w:before="240" w:after="240"/>
        <w:rPr>
          <w:rFonts w:ascii="SimSun" w:eastAsia="SimSun" w:hAnsi="SimSun" w:cs="SimSun"/>
        </w:rPr>
      </w:pPr>
      <w:r>
        <w:rPr>
          <w:rFonts w:ascii="SimSun" w:eastAsia="SimSun" w:hAnsi="SimSun" w:cs="SimSun"/>
        </w:rPr>
        <w:t>说话人2 13:44</w:t>
      </w:r>
      <w:r>
        <w:rPr>
          <w:rFonts w:ascii="SimSun" w:eastAsia="SimSun" w:hAnsi="SimSun" w:cs="SimSun"/>
        </w:rPr>
        <w:br/>
        <w:t>最近可能大家都容易感冒，对，然后刚说到福州船政局人才方面的培养。</w:t>
      </w:r>
    </w:p>
    <w:p w14:paraId="5DADF3C8" w14:textId="77777777" w:rsidR="00B07B6E" w:rsidRDefault="005C15E7">
      <w:pPr>
        <w:spacing w:before="240" w:after="240"/>
        <w:rPr>
          <w:rFonts w:ascii="SimSun" w:eastAsia="SimSun" w:hAnsi="SimSun" w:cs="SimSun"/>
        </w:rPr>
      </w:pPr>
      <w:r>
        <w:rPr>
          <w:rFonts w:ascii="SimSun" w:eastAsia="SimSun" w:hAnsi="SimSun" w:cs="SimSun"/>
        </w:rPr>
        <w:t>说话人1 13:53</w:t>
      </w:r>
      <w:r>
        <w:rPr>
          <w:rFonts w:ascii="SimSun" w:eastAsia="SimSun" w:hAnsi="SimSun" w:cs="SimSun"/>
        </w:rPr>
        <w:br/>
        <w:t>对，就说它不仅仅是建军舰，另外更重要的就是人才的培养，</w:t>
      </w:r>
      <w:r w:rsidR="00167F7C">
        <w:rPr>
          <w:rFonts w:ascii="SimSun" w:eastAsia="SimSun" w:hAnsi="SimSun" w:cs="SimSun"/>
        </w:rPr>
        <w:t>你们都去马尾船政</w:t>
      </w:r>
      <w:r>
        <w:rPr>
          <w:rFonts w:ascii="SimSun" w:eastAsia="SimSun" w:hAnsi="SimSun" w:cs="SimSun"/>
        </w:rPr>
        <w:t>参观了是吧？他搞了13个大的工厂，全部从法国引进来的</w:t>
      </w:r>
      <w:r w:rsidR="00167F7C">
        <w:rPr>
          <w:rFonts w:ascii="SimSun" w:eastAsia="SimSun" w:hAnsi="SimSun" w:cs="SimSun" w:hint="eastAsia"/>
        </w:rPr>
        <w:t>，</w:t>
      </w:r>
      <w:r w:rsidR="00167F7C">
        <w:rPr>
          <w:rFonts w:ascii="SimSun" w:eastAsia="SimSun" w:hAnsi="SimSun" w:cs="SimSun"/>
        </w:rPr>
        <w:t>那些车间跟设备，包括那些技术人员都是从法国</w:t>
      </w:r>
      <w:r>
        <w:rPr>
          <w:rFonts w:ascii="SimSun" w:eastAsia="SimSun" w:hAnsi="SimSun" w:cs="SimSun"/>
        </w:rPr>
        <w:t>那边过来。</w:t>
      </w:r>
    </w:p>
    <w:p w14:paraId="756E336B" w14:textId="77777777" w:rsidR="00B07B6E" w:rsidRDefault="005C15E7">
      <w:pPr>
        <w:spacing w:before="240" w:after="240"/>
        <w:rPr>
          <w:rFonts w:ascii="SimSun" w:eastAsia="SimSun" w:hAnsi="SimSun" w:cs="SimSun"/>
        </w:rPr>
      </w:pPr>
      <w:r>
        <w:rPr>
          <w:rFonts w:ascii="SimSun" w:eastAsia="SimSun" w:hAnsi="SimSun" w:cs="SimSun"/>
        </w:rPr>
        <w:br/>
      </w:r>
      <w:r w:rsidR="00A323E3">
        <w:rPr>
          <w:rFonts w:ascii="SimSun" w:eastAsia="SimSun" w:hAnsi="SimSun" w:cs="SimSun"/>
        </w:rPr>
        <w:t>另外一个他培养人才，就是马尾船政</w:t>
      </w:r>
      <w:r>
        <w:rPr>
          <w:rFonts w:ascii="SimSun" w:eastAsia="SimSun" w:hAnsi="SimSun" w:cs="SimSun"/>
        </w:rPr>
        <w:t>著名的船政学堂，前后学堂</w:t>
      </w:r>
      <w:r w:rsidR="00A323E3">
        <w:rPr>
          <w:rFonts w:ascii="SimSun" w:eastAsia="SimSun" w:hAnsi="SimSun" w:cs="SimSun" w:hint="eastAsia"/>
        </w:rPr>
        <w:t>，</w:t>
      </w:r>
      <w:r>
        <w:rPr>
          <w:rFonts w:ascii="SimSun" w:eastAsia="SimSun" w:hAnsi="SimSun" w:cs="SimSun"/>
        </w:rPr>
        <w:t>前学堂是学习制造，因为他最终还要自己来建工厂的，自己来造船的，开始是利</w:t>
      </w:r>
      <w:r w:rsidR="007C7220">
        <w:rPr>
          <w:rFonts w:ascii="SimSun" w:eastAsia="SimSun" w:hAnsi="SimSun" w:cs="SimSun"/>
        </w:rPr>
        <w:t>用法国的这种技术跟人才，用法国的机器，他们提供的东西，还有</w:t>
      </w:r>
      <w:r>
        <w:rPr>
          <w:rFonts w:ascii="SimSun" w:eastAsia="SimSun" w:hAnsi="SimSun" w:cs="SimSun"/>
        </w:rPr>
        <w:t>设计来建军舰，到最后马尾船政他们是目的是很明确的，以后要自己来建。</w:t>
      </w:r>
    </w:p>
    <w:p w14:paraId="1FB78210" w14:textId="77777777" w:rsidR="00B07B6E" w:rsidRDefault="005C15E7">
      <w:pPr>
        <w:spacing w:before="240" w:after="240"/>
        <w:rPr>
          <w:rFonts w:ascii="SimSun" w:eastAsia="SimSun" w:hAnsi="SimSun" w:cs="SimSun"/>
        </w:rPr>
      </w:pPr>
      <w:r>
        <w:rPr>
          <w:rFonts w:ascii="SimSun" w:eastAsia="SimSun" w:hAnsi="SimSun" w:cs="SimSun"/>
        </w:rPr>
        <w:t>说话人2 15:11</w:t>
      </w:r>
      <w:r>
        <w:rPr>
          <w:rFonts w:ascii="SimSun" w:eastAsia="SimSun" w:hAnsi="SimSun" w:cs="SimSun"/>
        </w:rPr>
        <w:br/>
        <w:t>建立自己的。</w:t>
      </w:r>
    </w:p>
    <w:p w14:paraId="5E0572C2" w14:textId="77777777" w:rsidR="00B07B6E" w:rsidRDefault="005C15E7">
      <w:pPr>
        <w:spacing w:before="240" w:after="240"/>
        <w:rPr>
          <w:rFonts w:ascii="SimSun" w:eastAsia="SimSun" w:hAnsi="SimSun" w:cs="SimSun"/>
        </w:rPr>
      </w:pPr>
      <w:r>
        <w:rPr>
          <w:rFonts w:ascii="SimSun" w:eastAsia="SimSun" w:hAnsi="SimSun" w:cs="SimSun"/>
        </w:rPr>
        <w:t>说话人1 15:12</w:t>
      </w:r>
      <w:r>
        <w:rPr>
          <w:rFonts w:ascii="SimSun" w:eastAsia="SimSun" w:hAnsi="SimSun" w:cs="SimSun"/>
        </w:rPr>
        <w:br/>
        <w:t>自己海军</w:t>
      </w:r>
      <w:r w:rsidR="00A323E3">
        <w:rPr>
          <w:rFonts w:ascii="SimSun" w:eastAsia="SimSun" w:hAnsi="SimSun" w:cs="SimSun" w:hint="eastAsia"/>
        </w:rPr>
        <w:t>，</w:t>
      </w:r>
      <w:r w:rsidR="007C7220">
        <w:rPr>
          <w:rFonts w:ascii="SimSun" w:eastAsia="SimSun" w:hAnsi="SimSun" w:cs="SimSun"/>
        </w:rPr>
        <w:t>军舰</w:t>
      </w:r>
      <w:r>
        <w:rPr>
          <w:rFonts w:ascii="SimSun" w:eastAsia="SimSun" w:hAnsi="SimSun" w:cs="SimSun"/>
        </w:rPr>
        <w:t>要自己来建，要培养我们自己的人才。</w:t>
      </w:r>
    </w:p>
    <w:p w14:paraId="1210593E" w14:textId="77777777" w:rsidR="00B07B6E" w:rsidRDefault="005C15E7">
      <w:pPr>
        <w:spacing w:before="240" w:after="240"/>
        <w:rPr>
          <w:rFonts w:ascii="SimSun" w:eastAsia="SimSun" w:hAnsi="SimSun" w:cs="SimSun"/>
        </w:rPr>
      </w:pPr>
      <w:r>
        <w:rPr>
          <w:rFonts w:ascii="SimSun" w:eastAsia="SimSun" w:hAnsi="SimSun" w:cs="SimSun"/>
        </w:rPr>
        <w:br/>
      </w:r>
      <w:r w:rsidR="00A323E3">
        <w:rPr>
          <w:rFonts w:ascii="SimSun" w:eastAsia="SimSun" w:hAnsi="SimSun" w:cs="SimSun"/>
        </w:rPr>
        <w:t>所以说前学堂就是要培养制造军舰的人才，后学堂</w:t>
      </w:r>
      <w:r>
        <w:rPr>
          <w:rFonts w:ascii="SimSun" w:eastAsia="SimSun" w:hAnsi="SimSun" w:cs="SimSun"/>
        </w:rPr>
        <w:t>就是要培养能够掌握</w:t>
      </w:r>
      <w:r w:rsidR="00A323E3">
        <w:rPr>
          <w:rFonts w:ascii="SimSun" w:eastAsia="SimSun" w:hAnsi="SimSun" w:cs="SimSun" w:hint="eastAsia"/>
        </w:rPr>
        <w:t>、</w:t>
      </w:r>
      <w:r w:rsidR="00A323E3">
        <w:rPr>
          <w:rFonts w:ascii="SimSun" w:eastAsia="SimSun" w:hAnsi="SimSun" w:cs="SimSun"/>
        </w:rPr>
        <w:t>能够用军舰的人才，这样</w:t>
      </w:r>
      <w:r w:rsidR="00A323E3">
        <w:rPr>
          <w:rFonts w:ascii="SimSun" w:eastAsia="SimSun" w:hAnsi="SimSun" w:cs="SimSun" w:hint="eastAsia"/>
        </w:rPr>
        <w:t>，</w:t>
      </w:r>
      <w:r>
        <w:rPr>
          <w:rFonts w:ascii="SimSun" w:eastAsia="SimSun" w:hAnsi="SimSun" w:cs="SimSun"/>
        </w:rPr>
        <w:t>两个合起来才能够建立中国的海军</w:t>
      </w:r>
      <w:r w:rsidR="007C7220">
        <w:rPr>
          <w:rFonts w:ascii="SimSun" w:eastAsia="SimSun" w:hAnsi="SimSun" w:cs="SimSun" w:hint="eastAsia"/>
        </w:rPr>
        <w:t>。</w:t>
      </w:r>
      <w:r>
        <w:rPr>
          <w:rFonts w:ascii="SimSun" w:eastAsia="SimSun" w:hAnsi="SimSun" w:cs="SimSun"/>
        </w:rPr>
        <w:t>有了</w:t>
      </w:r>
      <w:r w:rsidR="00C41A59">
        <w:rPr>
          <w:rFonts w:ascii="SimSun" w:eastAsia="SimSun" w:hAnsi="SimSun" w:cs="SimSun"/>
        </w:rPr>
        <w:t>我们自己的军舰，</w:t>
      </w:r>
      <w:r>
        <w:rPr>
          <w:rFonts w:ascii="SimSun" w:eastAsia="SimSun" w:hAnsi="SimSun" w:cs="SimSun"/>
        </w:rPr>
        <w:t>有我们自己的海军的将领，然后才能够建设我们中国的海军。</w:t>
      </w:r>
    </w:p>
    <w:p w14:paraId="183C4E0F" w14:textId="77777777" w:rsidR="00B07B6E" w:rsidRDefault="005C15E7">
      <w:pPr>
        <w:spacing w:before="240" w:after="240"/>
        <w:rPr>
          <w:rFonts w:ascii="SimSun" w:eastAsia="SimSun" w:hAnsi="SimSun" w:cs="SimSun"/>
        </w:rPr>
      </w:pPr>
      <w:r>
        <w:rPr>
          <w:rFonts w:ascii="SimSun" w:eastAsia="SimSun" w:hAnsi="SimSun" w:cs="SimSun"/>
        </w:rPr>
        <w:br/>
        <w:t>马尾船政他就把这两个东西</w:t>
      </w:r>
      <w:r w:rsidR="00A323E3">
        <w:rPr>
          <w:rFonts w:ascii="SimSun" w:eastAsia="SimSun" w:hAnsi="SimSun" w:cs="SimSun"/>
        </w:rPr>
        <w:t>结合起来，很明确要建设中国的海军。所以我们说马尾船政是海军的根基，我们中国海军的根基</w:t>
      </w:r>
      <w:r w:rsidR="00A323E3">
        <w:rPr>
          <w:rFonts w:ascii="SimSun" w:eastAsia="SimSun" w:hAnsi="SimSun" w:cs="SimSun" w:hint="eastAsia"/>
        </w:rPr>
        <w:t>。</w:t>
      </w:r>
      <w:r w:rsidR="00A323E3">
        <w:rPr>
          <w:rFonts w:ascii="SimSun" w:eastAsia="SimSun" w:hAnsi="SimSun" w:cs="SimSun"/>
        </w:rPr>
        <w:t>中国海军的摇篮</w:t>
      </w:r>
      <w:r w:rsidR="00A323E3">
        <w:rPr>
          <w:rFonts w:ascii="SimSun" w:eastAsia="SimSun" w:hAnsi="SimSun" w:cs="SimSun" w:hint="eastAsia"/>
        </w:rPr>
        <w:t>、</w:t>
      </w:r>
      <w:r w:rsidR="00A323E3">
        <w:rPr>
          <w:rFonts w:ascii="SimSun" w:eastAsia="SimSun" w:hAnsi="SimSun" w:cs="SimSun"/>
        </w:rPr>
        <w:t>根基，</w:t>
      </w:r>
      <w:r>
        <w:rPr>
          <w:rFonts w:ascii="SimSun" w:eastAsia="SimSun" w:hAnsi="SimSun" w:cs="SimSun"/>
        </w:rPr>
        <w:t>都可以这种表述。你说我们现在有这么强大的海军，最终都要追溯到马尾船政。</w:t>
      </w:r>
      <w:r w:rsidR="00A323E3">
        <w:rPr>
          <w:rFonts w:ascii="SimSun" w:eastAsia="SimSun" w:hAnsi="SimSun" w:cs="SimSun"/>
        </w:rPr>
        <w:t>现在这个称呼有的讲马尾船政，有福州船政，有的是福建船政，这</w:t>
      </w:r>
      <w:r w:rsidR="004357C4">
        <w:rPr>
          <w:rFonts w:ascii="SimSun" w:eastAsia="SimSun" w:hAnsi="SimSun" w:cs="SimSun"/>
        </w:rPr>
        <w:t>都是可以是吧？马尾船政是因为</w:t>
      </w:r>
    </w:p>
    <w:p w14:paraId="5C8B4135" w14:textId="77777777" w:rsidR="00B07B6E" w:rsidRDefault="005C15E7">
      <w:pPr>
        <w:spacing w:before="240" w:after="240"/>
        <w:rPr>
          <w:rFonts w:ascii="SimSun" w:eastAsia="SimSun" w:hAnsi="SimSun" w:cs="SimSun"/>
        </w:rPr>
      </w:pPr>
      <w:r>
        <w:rPr>
          <w:rFonts w:ascii="SimSun" w:eastAsia="SimSun" w:hAnsi="SimSun" w:cs="SimSun"/>
        </w:rPr>
        <w:t>说话人2 16:38</w:t>
      </w:r>
      <w:r>
        <w:rPr>
          <w:rFonts w:ascii="SimSun" w:eastAsia="SimSun" w:hAnsi="SimSun" w:cs="SimSun"/>
        </w:rPr>
        <w:br/>
      </w:r>
      <w:r w:rsidR="00A323E3">
        <w:rPr>
          <w:rFonts w:ascii="SimSun" w:eastAsia="SimSun" w:hAnsi="SimSun" w:cs="SimSun"/>
        </w:rPr>
        <w:t>它地址</w:t>
      </w:r>
      <w:r>
        <w:rPr>
          <w:rFonts w:ascii="SimSun" w:eastAsia="SimSun" w:hAnsi="SimSun" w:cs="SimSun"/>
        </w:rPr>
        <w:t>在马尾。</w:t>
      </w:r>
    </w:p>
    <w:p w14:paraId="65516B17" w14:textId="77777777" w:rsidR="00B07B6E" w:rsidRDefault="005C15E7">
      <w:pPr>
        <w:spacing w:before="240" w:after="240"/>
        <w:rPr>
          <w:rFonts w:ascii="SimSun" w:eastAsia="SimSun" w:hAnsi="SimSun" w:cs="SimSun"/>
        </w:rPr>
      </w:pPr>
      <w:r>
        <w:rPr>
          <w:rFonts w:ascii="SimSun" w:eastAsia="SimSun" w:hAnsi="SimSun" w:cs="SimSun"/>
        </w:rPr>
        <w:t>说话人1 16:41</w:t>
      </w:r>
      <w:r>
        <w:rPr>
          <w:rFonts w:ascii="SimSun" w:eastAsia="SimSun" w:hAnsi="SimSun" w:cs="SimSun"/>
        </w:rPr>
        <w:br/>
        <w:t>一般来讲的话，我们都把它称为福建船政局或者是福州船政局。</w:t>
      </w:r>
    </w:p>
    <w:p w14:paraId="7F862D37" w14:textId="77777777" w:rsidR="00B07B6E" w:rsidRDefault="00A323E3">
      <w:pPr>
        <w:spacing w:before="240" w:after="240"/>
        <w:rPr>
          <w:rFonts w:ascii="SimSun" w:eastAsia="SimSun" w:hAnsi="SimSun" w:cs="SimSun"/>
        </w:rPr>
      </w:pPr>
      <w:r>
        <w:rPr>
          <w:rFonts w:ascii="SimSun" w:eastAsia="SimSun" w:hAnsi="SimSun" w:cs="SimSun"/>
        </w:rPr>
        <w:t>谁在做这个工作，这里首功应该来讲，就我们三坊七巷</w:t>
      </w:r>
      <w:r w:rsidR="005C15E7">
        <w:rPr>
          <w:rFonts w:ascii="SimSun" w:eastAsia="SimSun" w:hAnsi="SimSun" w:cs="SimSun"/>
        </w:rPr>
        <w:t>的</w:t>
      </w:r>
      <w:r>
        <w:rPr>
          <w:rFonts w:ascii="SimSun" w:eastAsia="SimSun" w:hAnsi="SimSun" w:cs="SimSun"/>
        </w:rPr>
        <w:t>人</w:t>
      </w:r>
      <w:r w:rsidR="005C15E7">
        <w:rPr>
          <w:rFonts w:ascii="SimSun" w:eastAsia="SimSun" w:hAnsi="SimSun" w:cs="SimSun"/>
        </w:rPr>
        <w:t>，这里主要重要人物两个人物，一个左宗棠，他的</w:t>
      </w:r>
      <w:r w:rsidR="00C41A59">
        <w:rPr>
          <w:rFonts w:ascii="SimSun" w:eastAsia="SimSun" w:hAnsi="SimSun" w:cs="SimSun"/>
        </w:rPr>
        <w:t>那时候闽浙总督</w:t>
      </w:r>
      <w:r>
        <w:rPr>
          <w:rFonts w:ascii="SimSun" w:eastAsia="SimSun" w:hAnsi="SimSun" w:cs="SimSun"/>
        </w:rPr>
        <w:t>的衙门就在我们这里附近，福州三中那</w:t>
      </w:r>
      <w:r>
        <w:rPr>
          <w:rFonts w:ascii="SimSun" w:eastAsia="SimSun" w:hAnsi="SimSun" w:cs="SimSun"/>
        </w:rPr>
        <w:lastRenderedPageBreak/>
        <w:t>个地方，沈葆桢</w:t>
      </w:r>
      <w:r w:rsidR="005C15E7">
        <w:rPr>
          <w:rFonts w:ascii="SimSun" w:eastAsia="SimSun" w:hAnsi="SimSun" w:cs="SimSun"/>
        </w:rPr>
        <w:t>就更直接了，他就是三坊七巷的</w:t>
      </w:r>
      <w:r w:rsidR="00CC0BC3">
        <w:rPr>
          <w:rFonts w:ascii="SimSun" w:eastAsia="SimSun" w:hAnsi="SimSun" w:cs="SimSun"/>
        </w:rPr>
        <w:t>人</w:t>
      </w:r>
      <w:r w:rsidR="00CC0BC3">
        <w:rPr>
          <w:rFonts w:ascii="SimSun" w:eastAsia="SimSun" w:hAnsi="SimSun" w:cs="SimSun" w:hint="eastAsia"/>
        </w:rPr>
        <w:t>，</w:t>
      </w:r>
      <w:r w:rsidR="005C15E7">
        <w:rPr>
          <w:rFonts w:ascii="SimSun" w:eastAsia="SimSun" w:hAnsi="SimSun" w:cs="SimSun"/>
        </w:rPr>
        <w:t>他的居所就在我们三坊七巷的宫巷26</w:t>
      </w:r>
      <w:r w:rsidR="00CC0BC3">
        <w:rPr>
          <w:rFonts w:ascii="SimSun" w:eastAsia="SimSun" w:hAnsi="SimSun" w:cs="SimSun"/>
        </w:rPr>
        <w:t>号</w:t>
      </w:r>
      <w:r w:rsidR="005C15E7">
        <w:rPr>
          <w:rFonts w:ascii="SimSun" w:eastAsia="SimSun" w:hAnsi="SimSun" w:cs="SimSun"/>
        </w:rPr>
        <w:t>，所以说</w:t>
      </w:r>
      <w:r w:rsidR="00CC0BC3">
        <w:rPr>
          <w:rFonts w:ascii="SimSun" w:eastAsia="SimSun" w:hAnsi="SimSun" w:cs="SimSun"/>
        </w:rPr>
        <w:t>马尾船政的创始人，他就是三坊七巷</w:t>
      </w:r>
      <w:r w:rsidR="005C15E7">
        <w:rPr>
          <w:rFonts w:ascii="SimSun" w:eastAsia="SimSun" w:hAnsi="SimSun" w:cs="SimSun"/>
        </w:rPr>
        <w:t>的</w:t>
      </w:r>
      <w:r w:rsidR="00CC0BC3">
        <w:rPr>
          <w:rFonts w:ascii="SimSun" w:eastAsia="SimSun" w:hAnsi="SimSun" w:cs="SimSun"/>
        </w:rPr>
        <w:t>人</w:t>
      </w:r>
      <w:r w:rsidR="005C15E7">
        <w:rPr>
          <w:rFonts w:ascii="SimSun" w:eastAsia="SimSun" w:hAnsi="SimSun" w:cs="SimSun"/>
        </w:rPr>
        <w:t>。</w:t>
      </w:r>
    </w:p>
    <w:p w14:paraId="59818B58" w14:textId="77777777" w:rsidR="00B07B6E" w:rsidRDefault="005C15E7">
      <w:pPr>
        <w:spacing w:before="240" w:after="240"/>
        <w:rPr>
          <w:rFonts w:ascii="SimSun" w:eastAsia="SimSun" w:hAnsi="SimSun" w:cs="SimSun"/>
        </w:rPr>
      </w:pPr>
      <w:r>
        <w:rPr>
          <w:rFonts w:ascii="SimSun" w:eastAsia="SimSun" w:hAnsi="SimSun" w:cs="SimSun"/>
        </w:rPr>
        <w:t>说话人4 17:53</w:t>
      </w:r>
      <w:r>
        <w:rPr>
          <w:rFonts w:ascii="SimSun" w:eastAsia="SimSun" w:hAnsi="SimSun" w:cs="SimSun"/>
        </w:rPr>
        <w:br/>
      </w:r>
    </w:p>
    <w:p w14:paraId="59CB8C41" w14:textId="77777777" w:rsidR="00B07B6E" w:rsidRDefault="005C15E7">
      <w:pPr>
        <w:spacing w:before="240" w:after="240"/>
        <w:rPr>
          <w:rFonts w:ascii="SimSun" w:eastAsia="SimSun" w:hAnsi="SimSun" w:cs="SimSun"/>
        </w:rPr>
      </w:pPr>
      <w:r>
        <w:rPr>
          <w:rFonts w:ascii="SimSun" w:eastAsia="SimSun" w:hAnsi="SimSun" w:cs="SimSun"/>
        </w:rPr>
        <w:t>说话人1 17:58</w:t>
      </w:r>
      <w:r>
        <w:rPr>
          <w:rFonts w:ascii="SimSun" w:eastAsia="SimSun" w:hAnsi="SimSun" w:cs="SimSun"/>
        </w:rPr>
        <w:br/>
      </w:r>
      <w:r w:rsidR="00C41A59">
        <w:rPr>
          <w:rFonts w:ascii="SimSun" w:eastAsia="SimSun" w:hAnsi="SimSun" w:cs="SimSun"/>
        </w:rPr>
        <w:t>三坊七巷人创建的过程中间，沈葆桢讲船政的根本在学堂，所以他以培养人</w:t>
      </w:r>
      <w:r w:rsidR="007C7220">
        <w:rPr>
          <w:rFonts w:ascii="SimSun" w:eastAsia="SimSun" w:hAnsi="SimSun" w:cs="SimSun"/>
        </w:rPr>
        <w:t>才</w:t>
      </w:r>
      <w:r w:rsidR="00C41A59">
        <w:rPr>
          <w:rFonts w:ascii="SimSun" w:eastAsia="SimSun" w:hAnsi="SimSun" w:cs="SimSun"/>
        </w:rPr>
        <w:t>为最重要</w:t>
      </w:r>
      <w:r w:rsidR="00C41A59">
        <w:rPr>
          <w:rFonts w:ascii="SimSun" w:eastAsia="SimSun" w:hAnsi="SimSun" w:cs="SimSun" w:hint="eastAsia"/>
        </w:rPr>
        <w:t>。</w:t>
      </w:r>
      <w:r w:rsidR="00C41A59">
        <w:rPr>
          <w:rFonts w:ascii="SimSun" w:eastAsia="SimSun" w:hAnsi="SimSun" w:cs="SimSun"/>
        </w:rPr>
        <w:t>这个意义非常大，因为船政学堂培养出来的学生，后来很多</w:t>
      </w:r>
      <w:r>
        <w:rPr>
          <w:rFonts w:ascii="SimSun" w:eastAsia="SimSun" w:hAnsi="SimSun" w:cs="SimSun"/>
        </w:rPr>
        <w:t>去留学。留学回来之后，他都成为我们中国海军的优秀将领，还有一大批是作为我们中</w:t>
      </w:r>
      <w:r w:rsidR="00C41A59">
        <w:rPr>
          <w:rFonts w:ascii="SimSun" w:eastAsia="SimSun" w:hAnsi="SimSun" w:cs="SimSun"/>
        </w:rPr>
        <w:t>国近现代化最早的一批最杰出的人物，这里包括各种各样的人才，有军工的</w:t>
      </w:r>
      <w:r w:rsidR="00C41A59">
        <w:rPr>
          <w:rFonts w:ascii="SimSun" w:eastAsia="SimSun" w:hAnsi="SimSun" w:cs="SimSun" w:hint="eastAsia"/>
        </w:rPr>
        <w:t>，</w:t>
      </w:r>
      <w:r>
        <w:rPr>
          <w:rFonts w:ascii="SimSun" w:eastAsia="SimSun" w:hAnsi="SimSun" w:cs="SimSun"/>
        </w:rPr>
        <w:t>有造船</w:t>
      </w:r>
      <w:r w:rsidR="00BE2E4D">
        <w:rPr>
          <w:rFonts w:ascii="SimSun" w:eastAsia="SimSun" w:hAnsi="SimSun" w:cs="SimSun" w:hint="eastAsia"/>
        </w:rPr>
        <w:t>、</w:t>
      </w:r>
      <w:r>
        <w:rPr>
          <w:rFonts w:ascii="SimSun" w:eastAsia="SimSun" w:hAnsi="SimSun" w:cs="SimSun"/>
        </w:rPr>
        <w:t>机械的，甚至还有铁路的，还有一些外交人员，</w:t>
      </w:r>
      <w:r w:rsidR="00C41A59">
        <w:rPr>
          <w:rFonts w:ascii="SimSun" w:eastAsia="SimSun" w:hAnsi="SimSun" w:cs="SimSun"/>
        </w:rPr>
        <w:t>甚至法学的</w:t>
      </w:r>
      <w:r w:rsidR="001D6259">
        <w:rPr>
          <w:rFonts w:ascii="SimSun" w:eastAsia="SimSun" w:hAnsi="SimSun" w:cs="SimSun"/>
        </w:rPr>
        <w:t>人才</w:t>
      </w:r>
      <w:r w:rsidR="00BE2E4D">
        <w:rPr>
          <w:rFonts w:ascii="SimSun" w:eastAsia="SimSun" w:hAnsi="SimSun" w:cs="SimSun" w:hint="eastAsia"/>
        </w:rPr>
        <w:t>。</w:t>
      </w:r>
      <w:r w:rsidR="001D6259">
        <w:rPr>
          <w:rFonts w:ascii="SimSun" w:eastAsia="SimSun" w:hAnsi="SimSun" w:cs="SimSun"/>
        </w:rPr>
        <w:t>反正</w:t>
      </w:r>
      <w:r w:rsidR="007C7220">
        <w:rPr>
          <w:rFonts w:ascii="SimSun" w:eastAsia="SimSun" w:hAnsi="SimSun" w:cs="SimSun"/>
        </w:rPr>
        <w:t>是</w:t>
      </w:r>
      <w:r w:rsidR="001D6259">
        <w:rPr>
          <w:rFonts w:ascii="SimSun" w:eastAsia="SimSun" w:hAnsi="SimSun" w:cs="SimSun"/>
        </w:rPr>
        <w:t>最早的一批出现的</w:t>
      </w:r>
      <w:r w:rsidR="001D6259">
        <w:rPr>
          <w:rFonts w:ascii="SimSun" w:eastAsia="SimSun" w:hAnsi="SimSun" w:cs="SimSun" w:hint="eastAsia"/>
        </w:rPr>
        <w:t>、</w:t>
      </w:r>
      <w:r w:rsidR="001D6259">
        <w:rPr>
          <w:rFonts w:ascii="SimSun" w:eastAsia="SimSun" w:hAnsi="SimSun" w:cs="SimSun"/>
        </w:rPr>
        <w:t>由三坊七巷人</w:t>
      </w:r>
      <w:r w:rsidR="007C7220">
        <w:rPr>
          <w:rFonts w:ascii="SimSun" w:eastAsia="SimSun" w:hAnsi="SimSun" w:cs="SimSun"/>
        </w:rPr>
        <w:t>沈葆桢主持的马尾船政培养出来的</w:t>
      </w:r>
      <w:r w:rsidR="007C7220">
        <w:rPr>
          <w:rFonts w:ascii="SimSun" w:eastAsia="SimSun" w:hAnsi="SimSun" w:cs="SimSun" w:hint="eastAsia"/>
        </w:rPr>
        <w:t>。</w:t>
      </w:r>
      <w:r>
        <w:rPr>
          <w:rFonts w:ascii="SimSun" w:eastAsia="SimSun" w:hAnsi="SimSun" w:cs="SimSun"/>
        </w:rPr>
        <w:t>这批人还有很多人就是</w:t>
      </w:r>
      <w:r w:rsidR="001D6259">
        <w:rPr>
          <w:rFonts w:ascii="SimSun" w:eastAsia="SimSun" w:hAnsi="SimSun" w:cs="SimSun"/>
        </w:rPr>
        <w:t>三坊七巷人</w:t>
      </w:r>
      <w:r>
        <w:rPr>
          <w:rFonts w:ascii="SimSun" w:eastAsia="SimSun" w:hAnsi="SimSun" w:cs="SimSun"/>
        </w:rPr>
        <w:t>，也就是说</w:t>
      </w:r>
      <w:r w:rsidR="001D6259">
        <w:rPr>
          <w:rFonts w:ascii="SimSun" w:eastAsia="SimSun" w:hAnsi="SimSun" w:cs="SimSun" w:hint="eastAsia"/>
        </w:rPr>
        <w:t>，</w:t>
      </w:r>
      <w:r w:rsidR="00C6166B">
        <w:rPr>
          <w:rFonts w:ascii="SimSun" w:eastAsia="SimSun" w:hAnsi="SimSun" w:cs="SimSun"/>
        </w:rPr>
        <w:t>马尾船政他们培养出来那一批学生</w:t>
      </w:r>
      <w:r>
        <w:rPr>
          <w:rFonts w:ascii="SimSun" w:eastAsia="SimSun" w:hAnsi="SimSun" w:cs="SimSun"/>
        </w:rPr>
        <w:t>，我们在</w:t>
      </w:r>
      <w:r w:rsidR="001D6259">
        <w:rPr>
          <w:rFonts w:ascii="SimSun" w:eastAsia="SimSun" w:hAnsi="SimSun" w:cs="SimSun"/>
        </w:rPr>
        <w:t>三坊七巷可以找出</w:t>
      </w:r>
      <w:r>
        <w:rPr>
          <w:rFonts w:ascii="SimSun" w:eastAsia="SimSun" w:hAnsi="SimSun" w:cs="SimSun"/>
        </w:rPr>
        <w:br/>
        <w:t>好多</w:t>
      </w:r>
      <w:r w:rsidR="001D6259">
        <w:rPr>
          <w:rFonts w:ascii="SimSun" w:eastAsia="SimSun" w:hAnsi="SimSun" w:cs="SimSun"/>
        </w:rPr>
        <w:t>好多</w:t>
      </w:r>
      <w:r>
        <w:rPr>
          <w:rFonts w:ascii="SimSun" w:eastAsia="SimSun" w:hAnsi="SimSun" w:cs="SimSun"/>
        </w:rPr>
        <w:t>。</w:t>
      </w:r>
    </w:p>
    <w:p w14:paraId="70D078EB" w14:textId="77777777" w:rsidR="00B07B6E" w:rsidRDefault="005C15E7">
      <w:pPr>
        <w:spacing w:before="240" w:after="240"/>
        <w:rPr>
          <w:rFonts w:ascii="SimSun" w:eastAsia="SimSun" w:hAnsi="SimSun" w:cs="SimSun"/>
        </w:rPr>
      </w:pPr>
      <w:r>
        <w:rPr>
          <w:rFonts w:ascii="SimSun" w:eastAsia="SimSun" w:hAnsi="SimSun" w:cs="SimSun"/>
        </w:rPr>
        <w:t>说话人1 19:38</w:t>
      </w:r>
      <w:r>
        <w:rPr>
          <w:rFonts w:ascii="SimSun" w:eastAsia="SimSun" w:hAnsi="SimSun" w:cs="SimSun"/>
        </w:rPr>
        <w:br/>
        <w:t>比如讲</w:t>
      </w:r>
      <w:r w:rsidR="00A26073">
        <w:rPr>
          <w:rFonts w:ascii="SimSun" w:eastAsia="SimSun" w:hAnsi="SimSun" w:cs="SimSun" w:hint="eastAsia"/>
        </w:rPr>
        <w:t>，</w:t>
      </w:r>
      <w:r w:rsidR="00A26073">
        <w:rPr>
          <w:rFonts w:ascii="SimSun" w:eastAsia="SimSun" w:hAnsi="SimSun" w:cs="SimSun"/>
        </w:rPr>
        <w:t>福州船政最著名的</w:t>
      </w:r>
      <w:r w:rsidR="00A26073">
        <w:rPr>
          <w:rFonts w:ascii="SimSun" w:eastAsia="SimSun" w:hAnsi="SimSun" w:cs="SimSun" w:hint="eastAsia"/>
        </w:rPr>
        <w:t>、</w:t>
      </w:r>
      <w:r w:rsidR="00A26073">
        <w:rPr>
          <w:rFonts w:ascii="SimSun" w:eastAsia="SimSun" w:hAnsi="SimSun" w:cs="SimSun"/>
        </w:rPr>
        <w:t>使得船政文化能够上了一个更高层次的，这是伟大的思想家严复，他晚年就住在这个地方</w:t>
      </w:r>
      <w:r w:rsidR="00A26073">
        <w:rPr>
          <w:rFonts w:ascii="SimSun" w:eastAsia="SimSun" w:hAnsi="SimSun" w:cs="SimSun" w:hint="eastAsia"/>
        </w:rPr>
        <w:t>。</w:t>
      </w:r>
      <w:r>
        <w:rPr>
          <w:rFonts w:ascii="SimSun" w:eastAsia="SimSun" w:hAnsi="SimSun" w:cs="SimSun"/>
        </w:rPr>
        <w:t>还</w:t>
      </w:r>
      <w:r w:rsidR="00A26073">
        <w:rPr>
          <w:rFonts w:ascii="SimSun" w:eastAsia="SimSun" w:hAnsi="SimSun" w:cs="SimSun"/>
        </w:rPr>
        <w:t>有严复</w:t>
      </w:r>
      <w:r>
        <w:rPr>
          <w:rFonts w:ascii="SimSun" w:eastAsia="SimSun" w:hAnsi="SimSun" w:cs="SimSun"/>
        </w:rPr>
        <w:t>很多同班的同学，</w:t>
      </w:r>
      <w:r w:rsidR="001B31F3">
        <w:rPr>
          <w:rFonts w:ascii="SimSun" w:eastAsia="SimSun" w:hAnsi="SimSun" w:cs="SimSun"/>
        </w:rPr>
        <w:t>也是优秀的海军将领</w:t>
      </w:r>
      <w:r w:rsidR="001B31F3">
        <w:rPr>
          <w:rFonts w:ascii="SimSun" w:eastAsia="SimSun" w:hAnsi="SimSun" w:cs="SimSun" w:hint="eastAsia"/>
        </w:rPr>
        <w:t>、</w:t>
      </w:r>
      <w:r w:rsidR="00A26073">
        <w:rPr>
          <w:rFonts w:ascii="SimSun" w:eastAsia="SimSun" w:hAnsi="SimSun" w:cs="SimSun"/>
        </w:rPr>
        <w:t>外交官，他们也都住在这里，像他同班同学叶祖</w:t>
      </w:r>
      <w:r w:rsidR="0097664E">
        <w:rPr>
          <w:rFonts w:ascii="SimSun" w:eastAsia="SimSun" w:hAnsi="SimSun" w:cs="SimSun"/>
        </w:rPr>
        <w:t>珪</w:t>
      </w:r>
      <w:r>
        <w:rPr>
          <w:rFonts w:ascii="SimSun" w:eastAsia="SimSun" w:hAnsi="SimSun" w:cs="SimSun"/>
        </w:rPr>
        <w:t>，</w:t>
      </w:r>
      <w:r w:rsidR="0097664E">
        <w:rPr>
          <w:rFonts w:ascii="SimSun" w:eastAsia="SimSun" w:hAnsi="SimSun" w:cs="SimSun"/>
        </w:rPr>
        <w:t>萨镇冰</w:t>
      </w:r>
      <w:r w:rsidR="007C7220">
        <w:rPr>
          <w:rFonts w:ascii="SimSun" w:eastAsia="SimSun" w:hAnsi="SimSun" w:cs="SimSun" w:hint="eastAsia"/>
        </w:rPr>
        <w:t>。</w:t>
      </w:r>
      <w:r w:rsidR="0097664E">
        <w:rPr>
          <w:rFonts w:ascii="SimSun" w:eastAsia="SimSun" w:hAnsi="SimSun" w:cs="SimSun"/>
        </w:rPr>
        <w:t>萨镇冰</w:t>
      </w:r>
      <w:r>
        <w:rPr>
          <w:rFonts w:ascii="SimSun" w:eastAsia="SimSun" w:hAnsi="SimSun" w:cs="SimSun"/>
        </w:rPr>
        <w:t>是他下一届的</w:t>
      </w:r>
      <w:r w:rsidR="0097664E">
        <w:rPr>
          <w:rFonts w:ascii="SimSun" w:eastAsia="SimSun" w:hAnsi="SimSun" w:cs="SimSun" w:hint="eastAsia"/>
        </w:rPr>
        <w:t>、</w:t>
      </w:r>
      <w:r w:rsidR="0097664E">
        <w:rPr>
          <w:rFonts w:ascii="SimSun" w:eastAsia="SimSun" w:hAnsi="SimSun" w:cs="SimSun"/>
        </w:rPr>
        <w:t>第二届的，也是他留学的时候同班的同学</w:t>
      </w:r>
      <w:r w:rsidR="0097664E">
        <w:rPr>
          <w:rFonts w:ascii="SimSun" w:eastAsia="SimSun" w:hAnsi="SimSun" w:cs="SimSun" w:hint="eastAsia"/>
        </w:rPr>
        <w:t>。</w:t>
      </w:r>
      <w:r w:rsidR="0097664E">
        <w:rPr>
          <w:rFonts w:ascii="SimSun" w:eastAsia="SimSun" w:hAnsi="SimSun" w:cs="SimSun"/>
        </w:rPr>
        <w:t>还有一个罗丰禄</w:t>
      </w:r>
      <w:r>
        <w:rPr>
          <w:rFonts w:ascii="SimSun" w:eastAsia="SimSun" w:hAnsi="SimSun" w:cs="SimSun"/>
        </w:rPr>
        <w:t>，是</w:t>
      </w:r>
      <w:r w:rsidR="0097664E">
        <w:rPr>
          <w:rFonts w:ascii="SimSun" w:eastAsia="SimSun" w:hAnsi="SimSun" w:cs="SimSun"/>
        </w:rPr>
        <w:t>著名的外交家，也是他同班同学，而且是他带队</w:t>
      </w:r>
      <w:r>
        <w:rPr>
          <w:rFonts w:ascii="SimSun" w:eastAsia="SimSun" w:hAnsi="SimSun" w:cs="SimSun"/>
        </w:rPr>
        <w:t>去留学</w:t>
      </w:r>
      <w:r w:rsidR="0097664E">
        <w:rPr>
          <w:rFonts w:ascii="SimSun" w:eastAsia="SimSun" w:hAnsi="SimSun" w:cs="SimSun"/>
        </w:rPr>
        <w:t>英国</w:t>
      </w:r>
      <w:r>
        <w:rPr>
          <w:rFonts w:ascii="SimSun" w:eastAsia="SimSun" w:hAnsi="SimSun" w:cs="SimSun"/>
        </w:rPr>
        <w:t>的。</w:t>
      </w:r>
    </w:p>
    <w:p w14:paraId="08BBD160" w14:textId="77777777" w:rsidR="00B07B6E" w:rsidRDefault="005C15E7">
      <w:pPr>
        <w:spacing w:before="240" w:after="240"/>
        <w:rPr>
          <w:rFonts w:ascii="SimSun" w:eastAsia="SimSun" w:hAnsi="SimSun" w:cs="SimSun"/>
        </w:rPr>
      </w:pPr>
      <w:r>
        <w:rPr>
          <w:rFonts w:ascii="SimSun" w:eastAsia="SimSun" w:hAnsi="SimSun" w:cs="SimSun"/>
        </w:rPr>
        <w:t>说话人2 20:42</w:t>
      </w:r>
      <w:r>
        <w:rPr>
          <w:rFonts w:ascii="SimSun" w:eastAsia="SimSun" w:hAnsi="SimSun" w:cs="SimSun"/>
        </w:rPr>
        <w:br/>
        <w:t>英国留学，</w:t>
      </w:r>
    </w:p>
    <w:p w14:paraId="285C090C" w14:textId="77777777" w:rsidR="001B31F3" w:rsidRDefault="005C15E7">
      <w:pPr>
        <w:spacing w:before="240" w:after="240"/>
        <w:rPr>
          <w:rFonts w:ascii="SimSun" w:eastAsia="SimSun" w:hAnsi="SimSun" w:cs="SimSun"/>
        </w:rPr>
      </w:pPr>
      <w:r>
        <w:rPr>
          <w:rFonts w:ascii="SimSun" w:eastAsia="SimSun" w:hAnsi="SimSun" w:cs="SimSun"/>
        </w:rPr>
        <w:t>说话人1 20:45</w:t>
      </w:r>
      <w:r>
        <w:rPr>
          <w:rFonts w:ascii="SimSun" w:eastAsia="SimSun" w:hAnsi="SimSun" w:cs="SimSun"/>
        </w:rPr>
        <w:br/>
        <w:t>真正的留学生是12个人</w:t>
      </w:r>
      <w:r w:rsidR="0097664E">
        <w:rPr>
          <w:rFonts w:ascii="SimSun" w:eastAsia="SimSun" w:hAnsi="SimSun" w:cs="SimSun" w:hint="eastAsia"/>
        </w:rPr>
        <w:t>，</w:t>
      </w:r>
      <w:r w:rsidR="0097664E">
        <w:rPr>
          <w:rFonts w:ascii="SimSun" w:eastAsia="SimSun" w:hAnsi="SimSun" w:cs="SimSun"/>
        </w:rPr>
        <w:t>还有一个是谁的？就是罗丰禄</w:t>
      </w:r>
      <w:r w:rsidR="0097664E">
        <w:rPr>
          <w:rFonts w:ascii="SimSun" w:eastAsia="SimSun" w:hAnsi="SimSun" w:cs="SimSun" w:hint="eastAsia"/>
        </w:rPr>
        <w:t>，</w:t>
      </w:r>
      <w:r w:rsidR="007C7220">
        <w:rPr>
          <w:rFonts w:ascii="SimSun" w:eastAsia="SimSun" w:hAnsi="SimSun" w:cs="SimSun"/>
        </w:rPr>
        <w:t>他是</w:t>
      </w:r>
      <w:r>
        <w:rPr>
          <w:rFonts w:ascii="SimSun" w:eastAsia="SimSun" w:hAnsi="SimSun" w:cs="SimSun"/>
        </w:rPr>
        <w:t>带</w:t>
      </w:r>
      <w:r w:rsidR="0097664E">
        <w:rPr>
          <w:rFonts w:ascii="SimSun" w:eastAsia="SimSun" w:hAnsi="SimSun" w:cs="SimSun"/>
        </w:rPr>
        <w:t>队的</w:t>
      </w:r>
      <w:r w:rsidR="007C7220">
        <w:rPr>
          <w:rFonts w:ascii="SimSun" w:eastAsia="SimSun" w:hAnsi="SimSun" w:cs="SimSun" w:hint="eastAsia"/>
        </w:rPr>
        <w:t>，</w:t>
      </w:r>
      <w:r w:rsidR="0097664E">
        <w:rPr>
          <w:rFonts w:ascii="SimSun" w:eastAsia="SimSun" w:hAnsi="SimSun" w:cs="SimSun"/>
        </w:rPr>
        <w:t>他还有一个弟弟叫罗臻禄</w:t>
      </w:r>
      <w:r>
        <w:rPr>
          <w:rFonts w:ascii="SimSun" w:eastAsia="SimSun" w:hAnsi="SimSun" w:cs="SimSun"/>
        </w:rPr>
        <w:t>，</w:t>
      </w:r>
      <w:r w:rsidR="0097664E">
        <w:rPr>
          <w:rFonts w:ascii="SimSun" w:eastAsia="SimSun" w:hAnsi="SimSun" w:cs="SimSun"/>
        </w:rPr>
        <w:t>是留学法国的，也是同一批的</w:t>
      </w:r>
      <w:r w:rsidR="0097664E">
        <w:rPr>
          <w:rFonts w:ascii="SimSun" w:eastAsia="SimSun" w:hAnsi="SimSun" w:cs="SimSun" w:hint="eastAsia"/>
        </w:rPr>
        <w:t>。</w:t>
      </w:r>
      <w:r w:rsidR="0097664E">
        <w:rPr>
          <w:rFonts w:ascii="SimSun" w:eastAsia="SimSun" w:hAnsi="SimSun" w:cs="SimSun"/>
        </w:rPr>
        <w:t>所以这里有很多三坊七巷人</w:t>
      </w:r>
      <w:r>
        <w:rPr>
          <w:rFonts w:ascii="SimSun" w:eastAsia="SimSun" w:hAnsi="SimSun" w:cs="SimSun"/>
        </w:rPr>
        <w:t>，它本身就是第一批</w:t>
      </w:r>
      <w:r w:rsidR="001B31F3">
        <w:rPr>
          <w:rFonts w:ascii="SimSun" w:eastAsia="SimSun" w:hAnsi="SimSun" w:cs="SimSun"/>
        </w:rPr>
        <w:t>留</w:t>
      </w:r>
      <w:r>
        <w:rPr>
          <w:rFonts w:ascii="SimSun" w:eastAsia="SimSun" w:hAnsi="SimSun" w:cs="SimSun"/>
        </w:rPr>
        <w:t>英留法的留学生</w:t>
      </w:r>
      <w:r w:rsidR="001B31F3">
        <w:rPr>
          <w:rFonts w:ascii="SimSun" w:eastAsia="SimSun" w:hAnsi="SimSun" w:cs="SimSun" w:hint="eastAsia"/>
        </w:rPr>
        <w:t>。</w:t>
      </w:r>
    </w:p>
    <w:p w14:paraId="6DD3DB89" w14:textId="77777777" w:rsidR="00B07B6E" w:rsidRDefault="005C15E7">
      <w:pPr>
        <w:spacing w:before="240" w:after="240"/>
        <w:rPr>
          <w:rFonts w:ascii="SimSun" w:eastAsia="SimSun" w:hAnsi="SimSun" w:cs="SimSun"/>
        </w:rPr>
      </w:pPr>
      <w:r>
        <w:rPr>
          <w:rFonts w:ascii="SimSun" w:eastAsia="SimSun" w:hAnsi="SimSun" w:cs="SimSun"/>
        </w:rPr>
        <w:t>你看到了</w:t>
      </w:r>
      <w:r w:rsidR="001B31F3">
        <w:rPr>
          <w:rFonts w:ascii="SimSun" w:eastAsia="SimSun" w:hAnsi="SimSun" w:cs="SimSun"/>
        </w:rPr>
        <w:t>近代史</w:t>
      </w:r>
      <w:r>
        <w:rPr>
          <w:rFonts w:ascii="SimSun" w:eastAsia="SimSun" w:hAnsi="SimSun" w:cs="SimSun"/>
        </w:rPr>
        <w:t>第二阶段</w:t>
      </w:r>
      <w:r w:rsidR="0044277E">
        <w:rPr>
          <w:rFonts w:ascii="SimSun" w:eastAsia="SimSun" w:hAnsi="SimSun" w:cs="SimSun"/>
        </w:rPr>
        <w:t>洋务运动</w:t>
      </w:r>
      <w:r w:rsidR="0044277E">
        <w:rPr>
          <w:rFonts w:ascii="SimSun" w:eastAsia="SimSun" w:hAnsi="SimSun" w:cs="SimSun" w:hint="eastAsia"/>
        </w:rPr>
        <w:t>。</w:t>
      </w:r>
      <w:r w:rsidR="0044277E">
        <w:rPr>
          <w:rFonts w:ascii="SimSun" w:eastAsia="SimSun" w:hAnsi="SimSun" w:cs="SimSun"/>
        </w:rPr>
        <w:t>中国近代</w:t>
      </w:r>
      <w:r w:rsidR="001B31F3">
        <w:rPr>
          <w:rFonts w:ascii="SimSun" w:eastAsia="SimSun" w:hAnsi="SimSun" w:cs="SimSun"/>
        </w:rPr>
        <w:t>史</w:t>
      </w:r>
      <w:r w:rsidR="00DE4F76">
        <w:rPr>
          <w:rFonts w:ascii="SimSun" w:eastAsia="SimSun" w:hAnsi="SimSun" w:cs="SimSun"/>
        </w:rPr>
        <w:t>里面很</w:t>
      </w:r>
      <w:r w:rsidR="001B31F3">
        <w:rPr>
          <w:rFonts w:ascii="SimSun" w:eastAsia="SimSun" w:hAnsi="SimSun" w:cs="SimSun"/>
        </w:rPr>
        <w:t>大的</w:t>
      </w:r>
      <w:r w:rsidR="0044277E">
        <w:rPr>
          <w:rFonts w:ascii="SimSun" w:eastAsia="SimSun" w:hAnsi="SimSun" w:cs="SimSun"/>
        </w:rPr>
        <w:t>历史事件</w:t>
      </w:r>
      <w:r w:rsidR="001B31F3">
        <w:rPr>
          <w:rFonts w:ascii="SimSun" w:eastAsia="SimSun" w:hAnsi="SimSun" w:cs="SimSun" w:hint="eastAsia"/>
        </w:rPr>
        <w:t>，</w:t>
      </w:r>
      <w:r w:rsidR="0044277E">
        <w:rPr>
          <w:rFonts w:ascii="SimSun" w:eastAsia="SimSun" w:hAnsi="SimSun" w:cs="SimSun"/>
        </w:rPr>
        <w:t>鸦片战争、洋务运动</w:t>
      </w:r>
      <w:r w:rsidR="0044277E">
        <w:rPr>
          <w:rFonts w:ascii="SimSun" w:eastAsia="SimSun" w:hAnsi="SimSun" w:cs="SimSun" w:hint="eastAsia"/>
        </w:rPr>
        <w:t>。</w:t>
      </w:r>
      <w:r w:rsidR="001B31F3">
        <w:rPr>
          <w:rFonts w:ascii="SimSun" w:eastAsia="SimSun" w:hAnsi="SimSun" w:cs="SimSun"/>
        </w:rPr>
        <w:t>洋务运动所建立的中国海军，到了甲午海战，甚至再</w:t>
      </w:r>
      <w:r>
        <w:rPr>
          <w:rFonts w:ascii="SimSun" w:eastAsia="SimSun" w:hAnsi="SimSun" w:cs="SimSun"/>
        </w:rPr>
        <w:t>前的马江海战。1874年</w:t>
      </w:r>
      <w:r w:rsidR="001B31F3">
        <w:rPr>
          <w:rFonts w:ascii="SimSun" w:eastAsia="SimSun" w:hAnsi="SimSun" w:cs="SimSun" w:hint="eastAsia"/>
        </w:rPr>
        <w:t>，</w:t>
      </w:r>
      <w:r>
        <w:rPr>
          <w:rFonts w:ascii="SimSun" w:eastAsia="SimSun" w:hAnsi="SimSun" w:cs="SimSun"/>
        </w:rPr>
        <w:t>那时候建立的海军还是很不错，就</w:t>
      </w:r>
      <w:r w:rsidR="001B31F3">
        <w:rPr>
          <w:rFonts w:ascii="SimSun" w:eastAsia="SimSun" w:hAnsi="SimSun" w:cs="SimSun"/>
        </w:rPr>
        <w:t>去</w:t>
      </w:r>
      <w:r>
        <w:rPr>
          <w:rFonts w:ascii="SimSun" w:eastAsia="SimSun" w:hAnsi="SimSun" w:cs="SimSun"/>
        </w:rPr>
        <w:t>护台。</w:t>
      </w:r>
      <w:r w:rsidR="001B31F3">
        <w:rPr>
          <w:rFonts w:ascii="SimSun" w:eastAsia="SimSun" w:hAnsi="SimSun" w:cs="SimSun"/>
        </w:rPr>
        <w:t>那时候日本借牡丹社当地的原住民</w:t>
      </w:r>
      <w:r>
        <w:rPr>
          <w:rFonts w:ascii="SimSun" w:eastAsia="SimSun" w:hAnsi="SimSun" w:cs="SimSun"/>
        </w:rPr>
        <w:t>杀</w:t>
      </w:r>
      <w:r w:rsidR="001B31F3">
        <w:rPr>
          <w:rFonts w:ascii="SimSun" w:eastAsia="SimSun" w:hAnsi="SimSun" w:cs="SimSun"/>
        </w:rPr>
        <w:t>琉球的</w:t>
      </w:r>
      <w:r>
        <w:rPr>
          <w:rFonts w:ascii="SimSun" w:eastAsia="SimSun" w:hAnsi="SimSun" w:cs="SimSun"/>
        </w:rPr>
        <w:t>人</w:t>
      </w:r>
      <w:r w:rsidR="001B31F3">
        <w:rPr>
          <w:rFonts w:ascii="SimSun" w:eastAsia="SimSun" w:hAnsi="SimSun" w:cs="SimSun" w:hint="eastAsia"/>
        </w:rPr>
        <w:t>，</w:t>
      </w:r>
      <w:r w:rsidR="001B31F3">
        <w:rPr>
          <w:rFonts w:ascii="SimSun" w:eastAsia="SimSun" w:hAnsi="SimSun" w:cs="SimSun"/>
        </w:rPr>
        <w:t>借口侵</w:t>
      </w:r>
      <w:r>
        <w:rPr>
          <w:rFonts w:ascii="SimSun" w:eastAsia="SimSun" w:hAnsi="SimSun" w:cs="SimSun"/>
        </w:rPr>
        <w:t>台</w:t>
      </w:r>
      <w:r w:rsidR="00CB2DC7">
        <w:rPr>
          <w:rFonts w:ascii="SimSun" w:eastAsia="SimSun" w:hAnsi="SimSun" w:cs="SimSun" w:hint="eastAsia"/>
        </w:rPr>
        <w:t>。</w:t>
      </w:r>
      <w:r w:rsidR="007119AF">
        <w:rPr>
          <w:rFonts w:ascii="SimSun" w:eastAsia="SimSun" w:hAnsi="SimSun" w:cs="SimSun"/>
        </w:rPr>
        <w:t>因为今年是护</w:t>
      </w:r>
      <w:r>
        <w:rPr>
          <w:rFonts w:ascii="SimSun" w:eastAsia="SimSun" w:hAnsi="SimSun" w:cs="SimSun"/>
        </w:rPr>
        <w:t>台150</w:t>
      </w:r>
      <w:r w:rsidR="00CB2DC7">
        <w:rPr>
          <w:rFonts w:ascii="SimSun" w:eastAsia="SimSun" w:hAnsi="SimSun" w:cs="SimSun"/>
        </w:rPr>
        <w:t>周年了，我们上午就开这会</w:t>
      </w:r>
      <w:r w:rsidR="00CB2DC7">
        <w:rPr>
          <w:rFonts w:ascii="SimSun" w:eastAsia="SimSun" w:hAnsi="SimSun" w:cs="SimSun" w:hint="eastAsia"/>
        </w:rPr>
        <w:t>。</w:t>
      </w:r>
      <w:r w:rsidR="00CB2DC7">
        <w:rPr>
          <w:rFonts w:ascii="SimSun" w:eastAsia="SimSun" w:hAnsi="SimSun" w:cs="SimSun"/>
        </w:rPr>
        <w:t>在当时我们中国就有了海军，马尾船政，就搞了几艘</w:t>
      </w:r>
      <w:r>
        <w:rPr>
          <w:rFonts w:ascii="SimSun" w:eastAsia="SimSun" w:hAnsi="SimSun" w:cs="SimSun"/>
        </w:rPr>
        <w:t>海军军舰，</w:t>
      </w:r>
      <w:r w:rsidR="00CB2DC7">
        <w:rPr>
          <w:rFonts w:ascii="SimSun" w:eastAsia="SimSun" w:hAnsi="SimSun" w:cs="SimSun"/>
        </w:rPr>
        <w:t>开过去护台，对日本也是很大的震动，所以他们</w:t>
      </w:r>
      <w:r>
        <w:rPr>
          <w:rFonts w:ascii="SimSun" w:eastAsia="SimSun" w:hAnsi="SimSun" w:cs="SimSun"/>
        </w:rPr>
        <w:t>也妥协了。</w:t>
      </w:r>
    </w:p>
    <w:p w14:paraId="739A103A" w14:textId="77777777" w:rsidR="00B07B6E" w:rsidRDefault="005C15E7">
      <w:pPr>
        <w:spacing w:before="240" w:after="240"/>
        <w:rPr>
          <w:rFonts w:ascii="SimSun" w:eastAsia="SimSun" w:hAnsi="SimSun" w:cs="SimSun"/>
        </w:rPr>
      </w:pPr>
      <w:r>
        <w:rPr>
          <w:rFonts w:ascii="SimSun" w:eastAsia="SimSun" w:hAnsi="SimSun" w:cs="SimSun"/>
        </w:rPr>
        <w:br/>
        <w:t>妥协后来就通过协议，北京一个条约，他们就退了</w:t>
      </w:r>
      <w:r w:rsidR="00DE4F76">
        <w:rPr>
          <w:rFonts w:ascii="SimSun" w:eastAsia="SimSun" w:hAnsi="SimSun" w:cs="SimSun" w:hint="eastAsia"/>
        </w:rPr>
        <w:t>。</w:t>
      </w:r>
      <w:r>
        <w:rPr>
          <w:rFonts w:ascii="SimSun" w:eastAsia="SimSun" w:hAnsi="SimSun" w:cs="SimSun"/>
        </w:rPr>
        <w:t>清政府赔了一些钱，大家平息下来。</w:t>
      </w:r>
    </w:p>
    <w:p w14:paraId="786D6BD7" w14:textId="77777777" w:rsidR="00B07B6E" w:rsidRDefault="005C15E7">
      <w:pPr>
        <w:spacing w:before="240" w:after="240"/>
        <w:rPr>
          <w:rFonts w:ascii="SimSun" w:eastAsia="SimSun" w:hAnsi="SimSun" w:cs="SimSun"/>
        </w:rPr>
      </w:pPr>
      <w:r>
        <w:rPr>
          <w:rFonts w:ascii="SimSun" w:eastAsia="SimSun" w:hAnsi="SimSun" w:cs="SimSun"/>
        </w:rPr>
        <w:lastRenderedPageBreak/>
        <w:br/>
        <w:t>当时严复他们也都参与</w:t>
      </w:r>
      <w:r w:rsidR="00CB2DC7">
        <w:rPr>
          <w:rFonts w:ascii="SimSun" w:eastAsia="SimSun" w:hAnsi="SimSun" w:cs="SimSun"/>
        </w:rPr>
        <w:t>护</w:t>
      </w:r>
      <w:r w:rsidR="007119AF">
        <w:rPr>
          <w:rFonts w:ascii="SimSun" w:eastAsia="SimSun" w:hAnsi="SimSun" w:cs="SimSun"/>
        </w:rPr>
        <w:t>台，但是到后来</w:t>
      </w:r>
      <w:r>
        <w:rPr>
          <w:rFonts w:ascii="SimSun" w:eastAsia="SimSun" w:hAnsi="SimSun" w:cs="SimSun"/>
        </w:rPr>
        <w:t>我们虽然培养了我们中国海军，但到了1884年</w:t>
      </w:r>
      <w:r w:rsidR="0044277E">
        <w:rPr>
          <w:rFonts w:ascii="SimSun" w:eastAsia="SimSun" w:hAnsi="SimSun" w:cs="SimSun"/>
        </w:rPr>
        <w:t>中法马江海战的时候，我们弱点就已经出来了</w:t>
      </w:r>
      <w:r w:rsidR="0044277E">
        <w:rPr>
          <w:rFonts w:ascii="SimSun" w:eastAsia="SimSun" w:hAnsi="SimSun" w:cs="SimSun" w:hint="eastAsia"/>
        </w:rPr>
        <w:t>。</w:t>
      </w:r>
      <w:r>
        <w:rPr>
          <w:rFonts w:ascii="SimSun" w:eastAsia="SimSun" w:hAnsi="SimSun" w:cs="SimSun"/>
        </w:rPr>
        <w:t>面对着法国的舰队，因为我们在体制方面</w:t>
      </w:r>
      <w:r w:rsidR="0044277E">
        <w:rPr>
          <w:rFonts w:ascii="SimSun" w:eastAsia="SimSun" w:hAnsi="SimSun" w:cs="SimSun" w:hint="eastAsia"/>
        </w:rPr>
        <w:t>，</w:t>
      </w:r>
      <w:r w:rsidR="0044277E">
        <w:rPr>
          <w:rFonts w:ascii="SimSun" w:eastAsia="SimSun" w:hAnsi="SimSun" w:cs="SimSun"/>
        </w:rPr>
        <w:t>在政治方面</w:t>
      </w:r>
      <w:r>
        <w:rPr>
          <w:rFonts w:ascii="SimSun" w:eastAsia="SimSun" w:hAnsi="SimSun" w:cs="SimSun"/>
        </w:rPr>
        <w:t>的原因，我们当时马江海战</w:t>
      </w:r>
      <w:r w:rsidR="007119AF">
        <w:rPr>
          <w:rFonts w:ascii="SimSun" w:eastAsia="SimSun" w:hAnsi="SimSun" w:cs="SimSun"/>
        </w:rPr>
        <w:t>全军覆没</w:t>
      </w:r>
      <w:r>
        <w:rPr>
          <w:rFonts w:ascii="SimSun" w:eastAsia="SimSun" w:hAnsi="SimSun" w:cs="SimSun"/>
        </w:rPr>
        <w:t>，特别败得最惨</w:t>
      </w:r>
      <w:r w:rsidR="003624C8">
        <w:rPr>
          <w:rFonts w:ascii="SimSun" w:eastAsia="SimSun" w:hAnsi="SimSun" w:cs="SimSun"/>
        </w:rPr>
        <w:t>的应该是甲午海战</w:t>
      </w:r>
      <w:r w:rsidR="003624C8">
        <w:rPr>
          <w:rFonts w:ascii="SimSun" w:eastAsia="SimSun" w:hAnsi="SimSun" w:cs="SimSun" w:hint="eastAsia"/>
        </w:rPr>
        <w:t>。</w:t>
      </w:r>
      <w:r w:rsidR="003624C8">
        <w:rPr>
          <w:rFonts w:ascii="SimSun" w:eastAsia="SimSun" w:hAnsi="SimSun" w:cs="SimSun"/>
        </w:rPr>
        <w:t>那时候北洋水师湿地最早是超过日本，</w:t>
      </w:r>
      <w:r>
        <w:rPr>
          <w:rFonts w:ascii="SimSun" w:eastAsia="SimSun" w:hAnsi="SimSun" w:cs="SimSun"/>
        </w:rPr>
        <w:t>北洋水师曾经到日本去访问，实</w:t>
      </w:r>
      <w:r w:rsidR="003624C8">
        <w:rPr>
          <w:rFonts w:ascii="SimSun" w:eastAsia="SimSun" w:hAnsi="SimSun" w:cs="SimSun"/>
        </w:rPr>
        <w:t>际上把我们自己的实力</w:t>
      </w:r>
      <w:r w:rsidR="00953F06">
        <w:rPr>
          <w:rFonts w:ascii="SimSun" w:eastAsia="SimSun" w:hAnsi="SimSun" w:cs="SimSun"/>
        </w:rPr>
        <w:t>跟人家炫耀了，炫耀了，然后又出现了我们的</w:t>
      </w:r>
      <w:r w:rsidR="00C65044">
        <w:rPr>
          <w:rFonts w:ascii="SimSun" w:eastAsia="SimSun" w:hAnsi="SimSun" w:cs="SimSun"/>
        </w:rPr>
        <w:t>官兵跟当地的人的这种的冲突</w:t>
      </w:r>
      <w:r>
        <w:rPr>
          <w:rFonts w:ascii="SimSun" w:eastAsia="SimSun" w:hAnsi="SimSun" w:cs="SimSun"/>
        </w:rPr>
        <w:t>，我们那些舰队的大炮又对准他们，所以就把整个日本的民族被激怒了。</w:t>
      </w:r>
    </w:p>
    <w:p w14:paraId="18CF112B" w14:textId="77777777" w:rsidR="00B07B6E" w:rsidRDefault="005C15E7">
      <w:pPr>
        <w:spacing w:before="240" w:after="240"/>
        <w:rPr>
          <w:rFonts w:ascii="SimSun" w:eastAsia="SimSun" w:hAnsi="SimSun" w:cs="SimSun"/>
        </w:rPr>
      </w:pPr>
      <w:r>
        <w:rPr>
          <w:rFonts w:ascii="SimSun" w:eastAsia="SimSun" w:hAnsi="SimSun" w:cs="SimSun"/>
        </w:rPr>
        <w:br/>
      </w:r>
      <w:r w:rsidR="004357C4">
        <w:rPr>
          <w:rFonts w:ascii="SimSun" w:eastAsia="SimSun" w:hAnsi="SimSun" w:cs="SimSun"/>
        </w:rPr>
        <w:t>他们说一定要打败定</w:t>
      </w:r>
      <w:r>
        <w:rPr>
          <w:rFonts w:ascii="SimSun" w:eastAsia="SimSun" w:hAnsi="SimSun" w:cs="SimSun"/>
        </w:rPr>
        <w:t>远号</w:t>
      </w:r>
      <w:r w:rsidR="004357C4">
        <w:rPr>
          <w:rFonts w:ascii="SimSun" w:eastAsia="SimSun" w:hAnsi="SimSun" w:cs="SimSun" w:hint="eastAsia"/>
        </w:rPr>
        <w:t>，</w:t>
      </w:r>
      <w:r w:rsidR="004357C4">
        <w:rPr>
          <w:rFonts w:ascii="SimSun" w:eastAsia="SimSun" w:hAnsi="SimSun" w:cs="SimSun"/>
        </w:rPr>
        <w:t>当时有这么一个口号</w:t>
      </w:r>
      <w:r w:rsidR="004357C4">
        <w:rPr>
          <w:rFonts w:ascii="SimSun" w:eastAsia="SimSun" w:hAnsi="SimSun" w:cs="SimSun" w:hint="eastAsia"/>
        </w:rPr>
        <w:t>。</w:t>
      </w:r>
      <w:r w:rsidR="004357C4">
        <w:rPr>
          <w:rFonts w:ascii="SimSun" w:eastAsia="SimSun" w:hAnsi="SimSun" w:cs="SimSun"/>
        </w:rPr>
        <w:t>日本人他从那个时候每年都增加军费，大量的军费，甚至把整个皇族，</w:t>
      </w:r>
      <w:r>
        <w:rPr>
          <w:rFonts w:ascii="SimSun" w:eastAsia="SimSun" w:hAnsi="SimSun" w:cs="SimSun"/>
        </w:rPr>
        <w:t>日本不是有天皇吗？皇族那一批人他们都自愿的来捐钱去买军舰，但是我们的北洋水师因为为了慈禧太后的60岁生日，为</w:t>
      </w:r>
      <w:r w:rsidR="003624C8">
        <w:rPr>
          <w:rFonts w:ascii="SimSun" w:eastAsia="SimSun" w:hAnsi="SimSun" w:cs="SimSun"/>
        </w:rPr>
        <w:t>了她</w:t>
      </w:r>
      <w:r w:rsidR="004357C4">
        <w:rPr>
          <w:rFonts w:ascii="SimSun" w:eastAsia="SimSun" w:hAnsi="SimSun" w:cs="SimSun"/>
        </w:rPr>
        <w:t>要去搞搞颐和园，所以颐和园它钱哪里来？就</w:t>
      </w:r>
      <w:r w:rsidR="003624C8">
        <w:rPr>
          <w:rFonts w:ascii="SimSun" w:eastAsia="SimSun" w:hAnsi="SimSun" w:cs="SimSun"/>
        </w:rPr>
        <w:t>是</w:t>
      </w:r>
      <w:r w:rsidR="004357C4">
        <w:rPr>
          <w:rFonts w:ascii="SimSun" w:eastAsia="SimSun" w:hAnsi="SimSun" w:cs="SimSun"/>
        </w:rPr>
        <w:t>把海军的这些</w:t>
      </w:r>
      <w:r>
        <w:rPr>
          <w:rFonts w:ascii="SimSun" w:eastAsia="SimSun" w:hAnsi="SimSun" w:cs="SimSun"/>
        </w:rPr>
        <w:t>军费</w:t>
      </w:r>
      <w:r w:rsidR="004357C4">
        <w:rPr>
          <w:rFonts w:ascii="SimSun" w:eastAsia="SimSun" w:hAnsi="SimSun" w:cs="SimSun" w:hint="eastAsia"/>
        </w:rPr>
        <w:t>，</w:t>
      </w:r>
      <w:r w:rsidR="004357C4">
        <w:rPr>
          <w:rFonts w:ascii="SimSun" w:eastAsia="SimSun" w:hAnsi="SimSun" w:cs="SimSun"/>
        </w:rPr>
        <w:t>挪用到</w:t>
      </w:r>
      <w:r>
        <w:rPr>
          <w:rFonts w:ascii="SimSun" w:eastAsia="SimSun" w:hAnsi="SimSun" w:cs="SimSun"/>
        </w:rPr>
        <w:t>颐和园的建设，所以说</w:t>
      </w:r>
      <w:r w:rsidR="004357C4">
        <w:rPr>
          <w:rFonts w:ascii="SimSun" w:eastAsia="SimSun" w:hAnsi="SimSun" w:cs="SimSun" w:hint="eastAsia"/>
        </w:rPr>
        <w:t>，</w:t>
      </w:r>
      <w:r>
        <w:rPr>
          <w:rFonts w:ascii="SimSun" w:eastAsia="SimSun" w:hAnsi="SimSun" w:cs="SimSun"/>
        </w:rPr>
        <w:t>那时候我们一艘舰都没有增加了。</w:t>
      </w:r>
    </w:p>
    <w:p w14:paraId="5AD24E0D" w14:textId="77777777" w:rsidR="00B07B6E" w:rsidRDefault="005C15E7">
      <w:pPr>
        <w:spacing w:before="240" w:after="240"/>
        <w:rPr>
          <w:rFonts w:ascii="SimSun" w:eastAsia="SimSun" w:hAnsi="SimSun" w:cs="SimSun"/>
        </w:rPr>
      </w:pPr>
      <w:r>
        <w:rPr>
          <w:rFonts w:ascii="SimSun" w:eastAsia="SimSun" w:hAnsi="SimSun" w:cs="SimSun"/>
        </w:rPr>
        <w:t>说话人2 25:07</w:t>
      </w:r>
      <w:r>
        <w:rPr>
          <w:rFonts w:ascii="SimSun" w:eastAsia="SimSun" w:hAnsi="SimSun" w:cs="SimSun"/>
        </w:rPr>
        <w:br/>
        <w:t>虽然我们比日本</w:t>
      </w:r>
      <w:r w:rsidR="003624C8">
        <w:rPr>
          <w:rFonts w:ascii="SimSun" w:eastAsia="SimSun" w:hAnsi="SimSun" w:cs="SimSun"/>
        </w:rPr>
        <w:t>早几十年</w:t>
      </w:r>
      <w:r>
        <w:rPr>
          <w:rFonts w:ascii="SimSun" w:eastAsia="SimSun" w:hAnsi="SimSun" w:cs="SimSun"/>
        </w:rPr>
        <w:t>。</w:t>
      </w:r>
    </w:p>
    <w:p w14:paraId="510921BD" w14:textId="77777777" w:rsidR="00B07B6E" w:rsidRDefault="005C15E7">
      <w:pPr>
        <w:spacing w:before="240" w:after="240"/>
        <w:rPr>
          <w:rFonts w:ascii="SimSun" w:eastAsia="SimSun" w:hAnsi="SimSun" w:cs="SimSun"/>
        </w:rPr>
      </w:pPr>
      <w:r>
        <w:rPr>
          <w:rFonts w:ascii="SimSun" w:eastAsia="SimSun" w:hAnsi="SimSun" w:cs="SimSun"/>
        </w:rPr>
        <w:t>说话人1 25:12</w:t>
      </w:r>
      <w:r>
        <w:rPr>
          <w:rFonts w:ascii="SimSun" w:eastAsia="SimSun" w:hAnsi="SimSun" w:cs="SimSun"/>
        </w:rPr>
        <w:br/>
      </w:r>
      <w:r w:rsidR="00C65044">
        <w:rPr>
          <w:rFonts w:ascii="SimSun" w:eastAsia="SimSun" w:hAnsi="SimSun" w:cs="SimSun"/>
        </w:rPr>
        <w:t>而且很有意思，那个甲午海战，日本最凶悍的一艘军舰，叫吉野号，</w:t>
      </w:r>
      <w:r>
        <w:rPr>
          <w:rFonts w:ascii="SimSun" w:eastAsia="SimSun" w:hAnsi="SimSun" w:cs="SimSun"/>
        </w:rPr>
        <w:t>为什么？</w:t>
      </w:r>
    </w:p>
    <w:p w14:paraId="66602168" w14:textId="77777777" w:rsidR="00B07B6E" w:rsidRDefault="005C15E7">
      <w:pPr>
        <w:spacing w:before="240" w:after="240"/>
        <w:rPr>
          <w:rFonts w:ascii="SimSun" w:eastAsia="SimSun" w:hAnsi="SimSun" w:cs="SimSun"/>
        </w:rPr>
      </w:pPr>
      <w:r>
        <w:rPr>
          <w:rFonts w:ascii="SimSun" w:eastAsia="SimSun" w:hAnsi="SimSun" w:cs="SimSun"/>
        </w:rPr>
        <w:br/>
        <w:t>它马力很足，灵活性非常强，还有炮火，火力也是非常强，它是旗舰，这艘船本来是我们清政府定的，但是我们没钱去买，那就被日本人买走了。</w:t>
      </w:r>
    </w:p>
    <w:p w14:paraId="10EE7324" w14:textId="77777777" w:rsidR="00B07B6E" w:rsidRDefault="005C15E7">
      <w:pPr>
        <w:spacing w:before="240" w:after="240"/>
        <w:rPr>
          <w:rFonts w:ascii="SimSun" w:eastAsia="SimSun" w:hAnsi="SimSun" w:cs="SimSun"/>
        </w:rPr>
      </w:pPr>
      <w:r>
        <w:rPr>
          <w:rFonts w:ascii="SimSun" w:eastAsia="SimSun" w:hAnsi="SimSun" w:cs="SimSun"/>
        </w:rPr>
        <w:br/>
      </w:r>
      <w:r w:rsidR="00C65044">
        <w:rPr>
          <w:rFonts w:ascii="SimSun" w:eastAsia="SimSun" w:hAnsi="SimSun" w:cs="SimSun"/>
        </w:rPr>
        <w:t>当时邓世昌不是要开着军舰，</w:t>
      </w:r>
      <w:r>
        <w:rPr>
          <w:rFonts w:ascii="SimSun" w:eastAsia="SimSun" w:hAnsi="SimSun" w:cs="SimSun"/>
        </w:rPr>
        <w:t>要想冲击</w:t>
      </w:r>
      <w:r w:rsidR="00C65044">
        <w:rPr>
          <w:rFonts w:ascii="SimSun" w:eastAsia="SimSun" w:hAnsi="SimSun" w:cs="SimSun"/>
        </w:rPr>
        <w:t>撞沉它</w:t>
      </w:r>
      <w:r w:rsidR="00C65044">
        <w:rPr>
          <w:rFonts w:ascii="SimSun" w:eastAsia="SimSun" w:hAnsi="SimSun" w:cs="SimSun" w:hint="eastAsia"/>
        </w:rPr>
        <w:t>，</w:t>
      </w:r>
      <w:r w:rsidR="00C65044">
        <w:rPr>
          <w:rFonts w:ascii="SimSun" w:eastAsia="SimSun" w:hAnsi="SimSun" w:cs="SimSun"/>
        </w:rPr>
        <w:t>中了水雷</w:t>
      </w:r>
      <w:r w:rsidR="003624C8">
        <w:rPr>
          <w:rFonts w:ascii="SimSun" w:eastAsia="SimSun" w:hAnsi="SimSun" w:cs="SimSun"/>
        </w:rPr>
        <w:t>沉了</w:t>
      </w:r>
      <w:r>
        <w:rPr>
          <w:rFonts w:ascii="SimSun" w:eastAsia="SimSun" w:hAnsi="SimSun" w:cs="SimSun"/>
        </w:rPr>
        <w:t>。</w:t>
      </w:r>
    </w:p>
    <w:p w14:paraId="26C3F62F" w14:textId="77777777" w:rsidR="00B07B6E" w:rsidRDefault="00C65044">
      <w:pPr>
        <w:spacing w:before="240" w:after="240"/>
        <w:rPr>
          <w:rFonts w:ascii="SimSun" w:eastAsia="SimSun" w:hAnsi="SimSun" w:cs="SimSun"/>
        </w:rPr>
      </w:pPr>
      <w:r>
        <w:rPr>
          <w:rFonts w:ascii="SimSun" w:eastAsia="SimSun" w:hAnsi="SimSun" w:cs="SimSun"/>
        </w:rPr>
        <w:t>我们就可以看出，如果吉野号是我们的话，可能命运就不一样，说明什么问题的？</w:t>
      </w:r>
      <w:r w:rsidR="007119AF">
        <w:rPr>
          <w:rFonts w:ascii="SimSun" w:eastAsia="SimSun" w:hAnsi="SimSun" w:cs="SimSun"/>
        </w:rPr>
        <w:t>我们洋务运动光光向西方学习科学技术是不够的，</w:t>
      </w:r>
      <w:r w:rsidR="005C15E7">
        <w:rPr>
          <w:rFonts w:ascii="SimSun" w:eastAsia="SimSun" w:hAnsi="SimSun" w:cs="SimSun"/>
        </w:rPr>
        <w:t>还应该要在</w:t>
      </w:r>
      <w:r w:rsidR="007119AF">
        <w:rPr>
          <w:rFonts w:ascii="SimSun" w:eastAsia="SimSun" w:hAnsi="SimSun" w:cs="SimSun"/>
        </w:rPr>
        <w:t>政治体制上面进行改革</w:t>
      </w:r>
      <w:r w:rsidR="007119AF">
        <w:rPr>
          <w:rFonts w:ascii="SimSun" w:eastAsia="SimSun" w:hAnsi="SimSun" w:cs="SimSun" w:hint="eastAsia"/>
        </w:rPr>
        <w:t>。</w:t>
      </w:r>
      <w:r w:rsidR="003624C8">
        <w:rPr>
          <w:rFonts w:ascii="SimSun" w:eastAsia="SimSun" w:hAnsi="SimSun" w:cs="SimSun"/>
        </w:rPr>
        <w:t>所以</w:t>
      </w:r>
      <w:r>
        <w:rPr>
          <w:rFonts w:ascii="SimSun" w:eastAsia="SimSun" w:hAnsi="SimSun" w:cs="SimSun" w:hint="eastAsia"/>
        </w:rPr>
        <w:t>，</w:t>
      </w:r>
      <w:r>
        <w:rPr>
          <w:rFonts w:ascii="SimSun" w:eastAsia="SimSun" w:hAnsi="SimSun" w:cs="SimSun"/>
        </w:rPr>
        <w:t>甲午海战之后，</w:t>
      </w:r>
      <w:r w:rsidR="005C15E7">
        <w:rPr>
          <w:rFonts w:ascii="SimSun" w:eastAsia="SimSun" w:hAnsi="SimSun" w:cs="SimSun"/>
        </w:rPr>
        <w:t>唤醒了</w:t>
      </w:r>
      <w:r w:rsidR="007119AF">
        <w:rPr>
          <w:rFonts w:ascii="SimSun" w:eastAsia="SimSun" w:hAnsi="SimSun" w:cs="SimSun"/>
        </w:rPr>
        <w:t>我们整个民族的这种意识。这里最早的提倡变革的是谁？就是严复</w:t>
      </w:r>
      <w:r w:rsidR="007119AF">
        <w:rPr>
          <w:rFonts w:ascii="SimSun" w:eastAsia="SimSun" w:hAnsi="SimSun" w:cs="SimSun" w:hint="eastAsia"/>
        </w:rPr>
        <w:t>。</w:t>
      </w:r>
      <w:r w:rsidR="005C15E7">
        <w:rPr>
          <w:rFonts w:ascii="SimSun" w:eastAsia="SimSun" w:hAnsi="SimSun" w:cs="SimSun"/>
        </w:rPr>
        <w:t>严复在那个时候就发了5篇政论文</w:t>
      </w:r>
      <w:r w:rsidR="007119AF">
        <w:rPr>
          <w:rFonts w:ascii="SimSun" w:eastAsia="SimSun" w:hAnsi="SimSun" w:cs="SimSun" w:hint="eastAsia"/>
        </w:rPr>
        <w:t>，</w:t>
      </w:r>
      <w:r w:rsidR="005C15E7">
        <w:rPr>
          <w:rFonts w:ascii="SimSun" w:eastAsia="SimSun" w:hAnsi="SimSun" w:cs="SimSun"/>
        </w:rPr>
        <w:t>最早把我们中国文化跟西方文化进行一个对比，说我们为什么不如人家，他讲了两点，科学技术不如人家</w:t>
      </w:r>
      <w:r>
        <w:rPr>
          <w:rFonts w:ascii="SimSun" w:eastAsia="SimSun" w:hAnsi="SimSun" w:cs="SimSun" w:hint="eastAsia"/>
        </w:rPr>
        <w:t>，</w:t>
      </w:r>
      <w:r>
        <w:rPr>
          <w:rFonts w:ascii="SimSun" w:eastAsia="SimSun" w:hAnsi="SimSun" w:cs="SimSun"/>
        </w:rPr>
        <w:t>第二</w:t>
      </w:r>
      <w:r w:rsidR="005C15E7">
        <w:rPr>
          <w:rFonts w:ascii="SimSun" w:eastAsia="SimSun" w:hAnsi="SimSun" w:cs="SimSun"/>
        </w:rPr>
        <w:t>在政治方面</w:t>
      </w:r>
      <w:r>
        <w:rPr>
          <w:rFonts w:ascii="SimSun" w:eastAsia="SimSun" w:hAnsi="SimSun" w:cs="SimSun" w:hint="eastAsia"/>
        </w:rPr>
        <w:t>，</w:t>
      </w:r>
      <w:r w:rsidR="005C15E7">
        <w:rPr>
          <w:rFonts w:ascii="SimSun" w:eastAsia="SimSun" w:hAnsi="SimSun" w:cs="SimSun"/>
        </w:rPr>
        <w:t>人家是为公的，我们的为私的</w:t>
      </w:r>
      <w:r>
        <w:rPr>
          <w:rFonts w:ascii="SimSun" w:eastAsia="SimSun" w:hAnsi="SimSun" w:cs="SimSun" w:hint="eastAsia"/>
        </w:rPr>
        <w:t>。</w:t>
      </w:r>
      <w:r w:rsidR="005C15E7">
        <w:rPr>
          <w:rFonts w:ascii="SimSun" w:eastAsia="SimSun" w:hAnsi="SimSun" w:cs="SimSun"/>
        </w:rPr>
        <w:t>这</w:t>
      </w:r>
      <w:r w:rsidR="003624C8">
        <w:rPr>
          <w:rFonts w:ascii="SimSun" w:eastAsia="SimSun" w:hAnsi="SimSun" w:cs="SimSun"/>
        </w:rPr>
        <w:t>两个不如人家，又问为什么西方可以做到这么两点，中国为什么做不到</w:t>
      </w:r>
      <w:r w:rsidR="005C15E7">
        <w:rPr>
          <w:rFonts w:ascii="SimSun" w:eastAsia="SimSun" w:hAnsi="SimSun" w:cs="SimSun"/>
        </w:rPr>
        <w:t>？关键是中国人没有自由，所以人的这种自由是最重</w:t>
      </w:r>
      <w:r>
        <w:rPr>
          <w:rFonts w:ascii="SimSun" w:eastAsia="SimSun" w:hAnsi="SimSun" w:cs="SimSun"/>
        </w:rPr>
        <w:t>要的，中国就没有把人的能力发挥出来</w:t>
      </w:r>
      <w:r>
        <w:rPr>
          <w:rFonts w:ascii="SimSun" w:eastAsia="SimSun" w:hAnsi="SimSun" w:cs="SimSun" w:hint="eastAsia"/>
        </w:rPr>
        <w:t>。</w:t>
      </w:r>
      <w:r>
        <w:rPr>
          <w:rFonts w:ascii="SimSun" w:eastAsia="SimSun" w:hAnsi="SimSun" w:cs="SimSun"/>
        </w:rPr>
        <w:t>这个是严复当时很重要的观点</w:t>
      </w:r>
    </w:p>
    <w:p w14:paraId="46C83534" w14:textId="77777777" w:rsidR="00B07B6E" w:rsidRDefault="005C15E7">
      <w:pPr>
        <w:spacing w:before="240" w:after="240"/>
        <w:rPr>
          <w:rFonts w:ascii="SimSun" w:eastAsia="SimSun" w:hAnsi="SimSun" w:cs="SimSun"/>
        </w:rPr>
      </w:pPr>
      <w:r>
        <w:rPr>
          <w:rFonts w:ascii="SimSun" w:eastAsia="SimSun" w:hAnsi="SimSun" w:cs="SimSun"/>
        </w:rPr>
        <w:t>说话人2 27:34</w:t>
      </w:r>
      <w:r>
        <w:rPr>
          <w:rFonts w:ascii="SimSun" w:eastAsia="SimSun" w:hAnsi="SimSun" w:cs="SimSun"/>
        </w:rPr>
        <w:br/>
        <w:t>也难怪他后面翻译的那本就是约翰</w:t>
      </w:r>
      <w:r w:rsidR="00C65044">
        <w:rPr>
          <w:rFonts w:ascii="SimSun" w:eastAsia="SimSun" w:hAnsi="SimSun" w:cs="SimSun" w:hint="eastAsia"/>
        </w:rPr>
        <w:t>.</w:t>
      </w:r>
      <w:r w:rsidR="00C65044">
        <w:rPr>
          <w:rFonts w:ascii="SimSun" w:eastAsia="SimSun" w:hAnsi="SimSun" w:cs="SimSun"/>
        </w:rPr>
        <w:t>穆勒的</w:t>
      </w:r>
      <w:r w:rsidR="00C65044">
        <w:rPr>
          <w:rFonts w:ascii="SimSun" w:eastAsia="SimSun" w:hAnsi="SimSun" w:cs="SimSun" w:hint="eastAsia"/>
        </w:rPr>
        <w:t>《论自由》</w:t>
      </w:r>
    </w:p>
    <w:p w14:paraId="09ADD45A" w14:textId="77777777" w:rsidR="00B07B6E" w:rsidRDefault="005C15E7">
      <w:pPr>
        <w:spacing w:before="240" w:after="240"/>
        <w:rPr>
          <w:rFonts w:ascii="SimSun" w:eastAsia="SimSun" w:hAnsi="SimSun" w:cs="SimSun"/>
        </w:rPr>
      </w:pPr>
      <w:r>
        <w:rPr>
          <w:rFonts w:ascii="SimSun" w:eastAsia="SimSun" w:hAnsi="SimSun" w:cs="SimSun"/>
        </w:rPr>
        <w:t>说话人1 27:39</w:t>
      </w:r>
      <w:r>
        <w:rPr>
          <w:rFonts w:ascii="SimSun" w:eastAsia="SimSun" w:hAnsi="SimSun" w:cs="SimSun"/>
        </w:rPr>
        <w:br/>
      </w:r>
      <w:r w:rsidR="003624C8">
        <w:rPr>
          <w:rFonts w:ascii="SimSun" w:eastAsia="SimSun" w:hAnsi="SimSun" w:cs="SimSun"/>
        </w:rPr>
        <w:t>他就讲的自由有的人</w:t>
      </w:r>
      <w:r w:rsidR="007119AF">
        <w:rPr>
          <w:rFonts w:ascii="SimSun" w:eastAsia="SimSun" w:hAnsi="SimSun" w:cs="SimSun"/>
        </w:rPr>
        <w:t>误解了，好像严复</w:t>
      </w:r>
      <w:r>
        <w:rPr>
          <w:rFonts w:ascii="SimSun" w:eastAsia="SimSun" w:hAnsi="SimSun" w:cs="SimSun"/>
        </w:rPr>
        <w:t>的提</w:t>
      </w:r>
      <w:r w:rsidR="003624C8">
        <w:rPr>
          <w:rFonts w:ascii="SimSun" w:eastAsia="SimSun" w:hAnsi="SimSun" w:cs="SimSun"/>
        </w:rPr>
        <w:t>倡自由跟我们平时讲的自由是一样的，</w:t>
      </w:r>
      <w:r w:rsidR="003624C8">
        <w:rPr>
          <w:rFonts w:ascii="SimSun" w:eastAsia="SimSun" w:hAnsi="SimSun" w:cs="SimSun"/>
        </w:rPr>
        <w:lastRenderedPageBreak/>
        <w:t>在严复讲得很清楚，他讲自由为体，民主为用</w:t>
      </w:r>
      <w:r>
        <w:rPr>
          <w:rFonts w:ascii="SimSun" w:eastAsia="SimSun" w:hAnsi="SimSun" w:cs="SimSun"/>
        </w:rPr>
        <w:t>，但是他又加了一个身贵自由</w:t>
      </w:r>
      <w:r w:rsidR="003624C8">
        <w:rPr>
          <w:rFonts w:ascii="SimSun" w:eastAsia="SimSun" w:hAnsi="SimSun" w:cs="SimSun" w:hint="eastAsia"/>
        </w:rPr>
        <w:t>，</w:t>
      </w:r>
      <w:r>
        <w:rPr>
          <w:rFonts w:ascii="SimSun" w:eastAsia="SimSun" w:hAnsi="SimSun" w:cs="SimSun"/>
        </w:rPr>
        <w:t>国贵自主，什么意思呢？</w:t>
      </w:r>
    </w:p>
    <w:p w14:paraId="6CB8269B" w14:textId="77777777" w:rsidR="00B07B6E" w:rsidRDefault="005C15E7">
      <w:pPr>
        <w:spacing w:before="240" w:after="240"/>
        <w:rPr>
          <w:rFonts w:ascii="SimSun" w:eastAsia="SimSun" w:hAnsi="SimSun" w:cs="SimSun"/>
        </w:rPr>
      </w:pPr>
      <w:r>
        <w:rPr>
          <w:rFonts w:ascii="SimSun" w:eastAsia="SimSun" w:hAnsi="SimSun" w:cs="SimSun"/>
        </w:rPr>
        <w:br/>
        <w:t>就自由有个人的自由，也有国家的自由，</w:t>
      </w:r>
      <w:r w:rsidR="003624C8">
        <w:rPr>
          <w:rFonts w:ascii="SimSun" w:eastAsia="SimSun" w:hAnsi="SimSun" w:cs="SimSun"/>
        </w:rPr>
        <w:t>群体的自由</w:t>
      </w:r>
      <w:r w:rsidR="003624C8">
        <w:rPr>
          <w:rFonts w:ascii="SimSun" w:eastAsia="SimSun" w:hAnsi="SimSun" w:cs="SimSun" w:hint="eastAsia"/>
        </w:rPr>
        <w:t>。</w:t>
      </w:r>
      <w:r>
        <w:rPr>
          <w:rFonts w:ascii="SimSun" w:eastAsia="SimSun" w:hAnsi="SimSun" w:cs="SimSun"/>
        </w:rPr>
        <w:t>但这两个如果发生冲突的时候，他就认</w:t>
      </w:r>
      <w:r w:rsidR="003624C8">
        <w:rPr>
          <w:rFonts w:ascii="SimSun" w:eastAsia="SimSun" w:hAnsi="SimSun" w:cs="SimSun"/>
        </w:rPr>
        <w:t>为说个人要服从国家的利益，这是严复一直强调的，甚至在他在最后遗嘱</w:t>
      </w:r>
      <w:r w:rsidR="007E099F">
        <w:rPr>
          <w:rFonts w:ascii="SimSun" w:eastAsia="SimSun" w:hAnsi="SimSun" w:cs="SimSun"/>
        </w:rPr>
        <w:t>，他还特地要强调</w:t>
      </w:r>
      <w:r w:rsidR="007E099F">
        <w:rPr>
          <w:rFonts w:ascii="SimSun" w:eastAsia="SimSun" w:hAnsi="SimSun" w:cs="SimSun" w:hint="eastAsia"/>
        </w:rPr>
        <w:t>。</w:t>
      </w:r>
      <w:r>
        <w:rPr>
          <w:rFonts w:ascii="SimSun" w:eastAsia="SimSun" w:hAnsi="SimSun" w:cs="SimSun"/>
        </w:rPr>
        <w:t>所以严复讲的自由那</w:t>
      </w:r>
      <w:r w:rsidR="00924C83">
        <w:rPr>
          <w:rFonts w:ascii="SimSun" w:eastAsia="SimSun" w:hAnsi="SimSun" w:cs="SimSun"/>
        </w:rPr>
        <w:t>就非常明确，所谓的自由是要法律没有规定的东西你可以做，法律规定不能做的</w:t>
      </w:r>
      <w:r>
        <w:rPr>
          <w:rFonts w:ascii="SimSun" w:eastAsia="SimSun" w:hAnsi="SimSun" w:cs="SimSun"/>
        </w:rPr>
        <w:t>东西你都不能做</w:t>
      </w:r>
      <w:r w:rsidR="00924C83">
        <w:rPr>
          <w:rFonts w:ascii="SimSun" w:eastAsia="SimSun" w:hAnsi="SimSun" w:cs="SimSun" w:hint="eastAsia"/>
        </w:rPr>
        <w:t>。</w:t>
      </w:r>
    </w:p>
    <w:p w14:paraId="6FAE0510" w14:textId="77777777" w:rsidR="00B07B6E" w:rsidRDefault="005C15E7">
      <w:pPr>
        <w:spacing w:before="240" w:after="240"/>
        <w:rPr>
          <w:rFonts w:ascii="SimSun" w:eastAsia="SimSun" w:hAnsi="SimSun" w:cs="SimSun"/>
        </w:rPr>
      </w:pPr>
      <w:r>
        <w:rPr>
          <w:rFonts w:ascii="SimSun" w:eastAsia="SimSun" w:hAnsi="SimSun" w:cs="SimSun"/>
        </w:rPr>
        <w:br/>
        <w:t>他讲的自由讲得</w:t>
      </w:r>
      <w:r w:rsidR="007E099F">
        <w:rPr>
          <w:rFonts w:ascii="SimSun" w:eastAsia="SimSun" w:hAnsi="SimSun" w:cs="SimSun"/>
        </w:rPr>
        <w:t>非常清楚，严复认为要把个人的能力充分发挥，这个就是个人自由</w:t>
      </w:r>
      <w:r w:rsidR="007E099F">
        <w:rPr>
          <w:rFonts w:ascii="SimSun" w:eastAsia="SimSun" w:hAnsi="SimSun" w:cs="SimSun" w:hint="eastAsia"/>
        </w:rPr>
        <w:t>。</w:t>
      </w:r>
      <w:r w:rsidR="007E099F">
        <w:rPr>
          <w:rFonts w:ascii="SimSun" w:eastAsia="SimSun" w:hAnsi="SimSun" w:cs="SimSun"/>
        </w:rPr>
        <w:t>但是一旦充分之发挥之后，应该把国家的利益放在第一位</w:t>
      </w:r>
      <w:r w:rsidR="007E099F">
        <w:rPr>
          <w:rFonts w:ascii="SimSun" w:eastAsia="SimSun" w:hAnsi="SimSun" w:cs="SimSun" w:hint="eastAsia"/>
        </w:rPr>
        <w:t>。</w:t>
      </w:r>
      <w:r w:rsidR="007E099F">
        <w:rPr>
          <w:rFonts w:ascii="SimSun" w:eastAsia="SimSun" w:hAnsi="SimSun" w:cs="SimSun"/>
        </w:rPr>
        <w:t>这是严复的观点</w:t>
      </w:r>
      <w:r w:rsidR="007E099F">
        <w:rPr>
          <w:rFonts w:ascii="SimSun" w:eastAsia="SimSun" w:hAnsi="SimSun" w:cs="SimSun" w:hint="eastAsia"/>
        </w:rPr>
        <w:t>。</w:t>
      </w:r>
      <w:r w:rsidR="007E099F">
        <w:rPr>
          <w:rFonts w:ascii="SimSun" w:eastAsia="SimSun" w:hAnsi="SimSun" w:cs="SimSun"/>
        </w:rPr>
        <w:t>严复在那个时候，</w:t>
      </w:r>
      <w:r>
        <w:rPr>
          <w:rFonts w:ascii="SimSun" w:eastAsia="SimSun" w:hAnsi="SimSun" w:cs="SimSun"/>
        </w:rPr>
        <w:t>是最早提出来要变革社会，而且他不仅在政治上，</w:t>
      </w:r>
      <w:r w:rsidR="007E099F">
        <w:rPr>
          <w:rFonts w:ascii="SimSun" w:eastAsia="SimSun" w:hAnsi="SimSun" w:cs="SimSun"/>
        </w:rPr>
        <w:t>还</w:t>
      </w:r>
      <w:r>
        <w:rPr>
          <w:rFonts w:ascii="SimSun" w:eastAsia="SimSun" w:hAnsi="SimSun" w:cs="SimSun"/>
        </w:rPr>
        <w:t>在思想上</w:t>
      </w:r>
      <w:r w:rsidR="007E099F">
        <w:rPr>
          <w:rFonts w:ascii="SimSun" w:eastAsia="SimSun" w:hAnsi="SimSun" w:cs="SimSun" w:hint="eastAsia"/>
        </w:rPr>
        <w:t>，</w:t>
      </w:r>
      <w:r w:rsidR="007E099F">
        <w:rPr>
          <w:rFonts w:ascii="SimSun" w:eastAsia="SimSun" w:hAnsi="SimSun" w:cs="SimSun"/>
        </w:rPr>
        <w:t>在价值观上提出来这么一个变革</w:t>
      </w:r>
      <w:r w:rsidR="007E099F">
        <w:rPr>
          <w:rFonts w:ascii="SimSun" w:eastAsia="SimSun" w:hAnsi="SimSun" w:cs="SimSun" w:hint="eastAsia"/>
        </w:rPr>
        <w:t>。</w:t>
      </w:r>
      <w:r>
        <w:rPr>
          <w:rFonts w:ascii="SimSun" w:eastAsia="SimSun" w:hAnsi="SimSun" w:cs="SimSun"/>
        </w:rPr>
        <w:t>所以他比康有为，比梁启超超前</w:t>
      </w:r>
      <w:r w:rsidR="007E099F">
        <w:rPr>
          <w:rFonts w:ascii="SimSun" w:eastAsia="SimSun" w:hAnsi="SimSun" w:cs="SimSun"/>
        </w:rPr>
        <w:t>地方</w:t>
      </w:r>
      <w:r>
        <w:rPr>
          <w:rFonts w:ascii="SimSun" w:eastAsia="SimSun" w:hAnsi="SimSun" w:cs="SimSun"/>
        </w:rPr>
        <w:t>就在这里，他们都只在政治体制方面看出来了，</w:t>
      </w:r>
      <w:r w:rsidR="007E099F">
        <w:rPr>
          <w:rFonts w:ascii="SimSun" w:eastAsia="SimSun" w:hAnsi="SimSun" w:cs="SimSun"/>
        </w:rPr>
        <w:t>我们不如西方</w:t>
      </w:r>
      <w:r w:rsidR="007E099F">
        <w:rPr>
          <w:rFonts w:ascii="SimSun" w:eastAsia="SimSun" w:hAnsi="SimSun" w:cs="SimSun" w:hint="eastAsia"/>
        </w:rPr>
        <w:t>。</w:t>
      </w:r>
      <w:r>
        <w:rPr>
          <w:rFonts w:ascii="SimSun" w:eastAsia="SimSun" w:hAnsi="SimSun" w:cs="SimSun"/>
        </w:rPr>
        <w:t>所以</w:t>
      </w:r>
      <w:r w:rsidR="007E099F">
        <w:rPr>
          <w:rFonts w:ascii="SimSun" w:eastAsia="SimSun" w:hAnsi="SimSun" w:cs="SimSun" w:hint="eastAsia"/>
        </w:rPr>
        <w:t>，</w:t>
      </w:r>
      <w:r w:rsidR="007E099F">
        <w:rPr>
          <w:rFonts w:ascii="SimSun" w:eastAsia="SimSun" w:hAnsi="SimSun" w:cs="SimSun"/>
        </w:rPr>
        <w:t>戊戌变法</w:t>
      </w:r>
      <w:r w:rsidR="00CC7BC2">
        <w:rPr>
          <w:rFonts w:ascii="SimSun" w:eastAsia="SimSun" w:hAnsi="SimSun" w:cs="SimSun"/>
        </w:rPr>
        <w:t>，康</w:t>
      </w:r>
      <w:r w:rsidR="00CC7BC2">
        <w:rPr>
          <w:rFonts w:ascii="SimSun" w:eastAsia="SimSun" w:hAnsi="SimSun" w:cs="SimSun" w:hint="eastAsia"/>
        </w:rPr>
        <w:t>、</w:t>
      </w:r>
      <w:r w:rsidR="00CC7BC2">
        <w:rPr>
          <w:rFonts w:ascii="SimSun" w:eastAsia="SimSun" w:hAnsi="SimSun" w:cs="SimSun"/>
        </w:rPr>
        <w:t>梁</w:t>
      </w:r>
      <w:r>
        <w:rPr>
          <w:rFonts w:ascii="SimSun" w:eastAsia="SimSun" w:hAnsi="SimSun" w:cs="SimSun"/>
        </w:rPr>
        <w:t>他</w:t>
      </w:r>
      <w:r w:rsidR="00CC7BC2">
        <w:rPr>
          <w:rFonts w:ascii="SimSun" w:eastAsia="SimSun" w:hAnsi="SimSun" w:cs="SimSun"/>
        </w:rPr>
        <w:t>们主持的戊戌变法</w:t>
      </w:r>
      <w:r>
        <w:rPr>
          <w:rFonts w:ascii="SimSun" w:eastAsia="SimSun" w:hAnsi="SimSun" w:cs="SimSun"/>
        </w:rPr>
        <w:t>，</w:t>
      </w:r>
      <w:r w:rsidR="00CC7BC2">
        <w:rPr>
          <w:rFonts w:ascii="SimSun" w:eastAsia="SimSun" w:hAnsi="SimSun" w:cs="SimSun"/>
        </w:rPr>
        <w:t>是要在政治体制方面，体制</w:t>
      </w:r>
      <w:r>
        <w:rPr>
          <w:rFonts w:ascii="SimSun" w:eastAsia="SimSun" w:hAnsi="SimSun" w:cs="SimSun"/>
        </w:rPr>
        <w:t>应该要变革。</w:t>
      </w:r>
    </w:p>
    <w:p w14:paraId="0205214A" w14:textId="77777777" w:rsidR="00574E65" w:rsidRDefault="005C15E7">
      <w:pPr>
        <w:spacing w:before="240" w:after="240"/>
        <w:rPr>
          <w:rFonts w:ascii="SimSun" w:eastAsia="SimSun" w:hAnsi="SimSun" w:cs="SimSun"/>
        </w:rPr>
      </w:pPr>
      <w:r>
        <w:rPr>
          <w:rFonts w:ascii="SimSun" w:eastAsia="SimSun" w:hAnsi="SimSun" w:cs="SimSun"/>
        </w:rPr>
        <w:t>说话人1 29:53</w:t>
      </w:r>
      <w:r>
        <w:rPr>
          <w:rFonts w:ascii="SimSun" w:eastAsia="SimSun" w:hAnsi="SimSun" w:cs="SimSun"/>
        </w:rPr>
        <w:br/>
      </w:r>
      <w:r w:rsidR="0053740B">
        <w:rPr>
          <w:rFonts w:ascii="SimSun" w:eastAsia="SimSun" w:hAnsi="SimSun" w:cs="SimSun"/>
        </w:rPr>
        <w:t>后来光绪皇帝是颁发</w:t>
      </w:r>
      <w:r>
        <w:rPr>
          <w:rFonts w:ascii="SimSun" w:eastAsia="SimSun" w:hAnsi="SimSun" w:cs="SimSun"/>
        </w:rPr>
        <w:t>戊戌变法的法令里面都执行了</w:t>
      </w:r>
      <w:r w:rsidR="0053740B">
        <w:rPr>
          <w:rFonts w:ascii="SimSun" w:eastAsia="SimSun" w:hAnsi="SimSun" w:cs="SimSun" w:hint="eastAsia"/>
        </w:rPr>
        <w:t>，</w:t>
      </w:r>
      <w:r w:rsidR="0053740B">
        <w:rPr>
          <w:rFonts w:ascii="SimSun" w:eastAsia="SimSun" w:hAnsi="SimSun" w:cs="SimSun"/>
        </w:rPr>
        <w:t>力图在政治体制方面变革它有所突破</w:t>
      </w:r>
      <w:r w:rsidR="0053740B">
        <w:rPr>
          <w:rFonts w:ascii="SimSun" w:eastAsia="SimSun" w:hAnsi="SimSun" w:cs="SimSun" w:hint="eastAsia"/>
        </w:rPr>
        <w:t>。</w:t>
      </w:r>
      <w:r>
        <w:rPr>
          <w:rFonts w:ascii="SimSun" w:eastAsia="SimSun" w:hAnsi="SimSun" w:cs="SimSun"/>
        </w:rPr>
        <w:t>但是严复的观点是超越了他们，他认为不光在政治体制方面，在整个思想思想上要进行一个彻底的变革，所以他一个非常著名的</w:t>
      </w:r>
      <w:r w:rsidR="00924C83">
        <w:rPr>
          <w:rFonts w:ascii="SimSun" w:eastAsia="SimSun" w:hAnsi="SimSun" w:cs="SimSun" w:hint="eastAsia"/>
        </w:rPr>
        <w:t>，</w:t>
      </w:r>
      <w:r>
        <w:rPr>
          <w:rFonts w:ascii="SimSun" w:eastAsia="SimSun" w:hAnsi="SimSun" w:cs="SimSun"/>
        </w:rPr>
        <w:t>就</w:t>
      </w:r>
      <w:r w:rsidR="00924C83">
        <w:rPr>
          <w:rFonts w:ascii="SimSun" w:eastAsia="SimSun" w:hAnsi="SimSun" w:cs="SimSun"/>
        </w:rPr>
        <w:t>是</w:t>
      </w:r>
      <w:r>
        <w:rPr>
          <w:rFonts w:ascii="SimSun" w:eastAsia="SimSun" w:hAnsi="SimSun" w:cs="SimSun"/>
        </w:rPr>
        <w:t>对</w:t>
      </w:r>
      <w:r w:rsidR="00924C83">
        <w:rPr>
          <w:rFonts w:ascii="SimSun" w:eastAsia="SimSun" w:hAnsi="SimSun" w:cs="SimSun"/>
        </w:rPr>
        <w:t>中体西用观的批判</w:t>
      </w:r>
      <w:r w:rsidR="00924C83">
        <w:rPr>
          <w:rFonts w:ascii="SimSun" w:eastAsia="SimSun" w:hAnsi="SimSun" w:cs="SimSun" w:hint="eastAsia"/>
        </w:rPr>
        <w:t>。</w:t>
      </w:r>
      <w:r w:rsidR="00924C83">
        <w:rPr>
          <w:rFonts w:ascii="SimSun" w:eastAsia="SimSun" w:hAnsi="SimSun" w:cs="SimSun"/>
        </w:rPr>
        <w:t>他认为中学有中学的体，西学有西学的体，中学有中学的用，西学有西学的用</w:t>
      </w:r>
      <w:r>
        <w:rPr>
          <w:rFonts w:ascii="SimSun" w:eastAsia="SimSun" w:hAnsi="SimSun" w:cs="SimSun"/>
        </w:rPr>
        <w:t>，所以</w:t>
      </w:r>
      <w:r w:rsidR="00924C83">
        <w:rPr>
          <w:rFonts w:ascii="SimSun" w:eastAsia="SimSun" w:hAnsi="SimSun" w:cs="SimSun" w:hint="eastAsia"/>
        </w:rPr>
        <w:t>，</w:t>
      </w:r>
      <w:r w:rsidR="00924C83">
        <w:rPr>
          <w:rFonts w:ascii="SimSun" w:eastAsia="SimSun" w:hAnsi="SimSun" w:cs="SimSun"/>
        </w:rPr>
        <w:t>中学之体有中学之用，那么西学之体有西学之用</w:t>
      </w:r>
      <w:r w:rsidR="00924C83">
        <w:rPr>
          <w:rFonts w:ascii="SimSun" w:eastAsia="SimSun" w:hAnsi="SimSun" w:cs="SimSun" w:hint="eastAsia"/>
        </w:rPr>
        <w:t>。</w:t>
      </w:r>
      <w:r w:rsidR="00574E65">
        <w:rPr>
          <w:rFonts w:ascii="SimSun" w:eastAsia="SimSun" w:hAnsi="SimSun" w:cs="SimSun"/>
        </w:rPr>
        <w:t>他用一个非常形象的比喻，</w:t>
      </w:r>
      <w:r>
        <w:rPr>
          <w:rFonts w:ascii="SimSun" w:eastAsia="SimSun" w:hAnsi="SimSun" w:cs="SimSun"/>
        </w:rPr>
        <w:t>牛的</w:t>
      </w:r>
      <w:r w:rsidR="00924C83">
        <w:rPr>
          <w:rFonts w:ascii="SimSun" w:eastAsia="SimSun" w:hAnsi="SimSun" w:cs="SimSun"/>
        </w:rPr>
        <w:t>体</w:t>
      </w:r>
      <w:r w:rsidR="00574E65">
        <w:rPr>
          <w:rFonts w:ascii="SimSun" w:eastAsia="SimSun" w:hAnsi="SimSun" w:cs="SimSun" w:hint="eastAsia"/>
        </w:rPr>
        <w:t>，有</w:t>
      </w:r>
      <w:r w:rsidR="00924C83">
        <w:rPr>
          <w:rFonts w:ascii="SimSun" w:eastAsia="SimSun" w:hAnsi="SimSun" w:cs="SimSun"/>
        </w:rPr>
        <w:t>牛</w:t>
      </w:r>
      <w:r w:rsidR="00574E65">
        <w:rPr>
          <w:rFonts w:ascii="SimSun" w:eastAsia="SimSun" w:hAnsi="SimSun" w:cs="SimSun"/>
        </w:rPr>
        <w:t>的用</w:t>
      </w:r>
      <w:r w:rsidR="00574E65">
        <w:rPr>
          <w:rFonts w:ascii="SimSun" w:eastAsia="SimSun" w:hAnsi="SimSun" w:cs="SimSun" w:hint="eastAsia"/>
        </w:rPr>
        <w:t>。</w:t>
      </w:r>
      <w:r w:rsidR="00574E65">
        <w:rPr>
          <w:rFonts w:ascii="SimSun" w:eastAsia="SimSun" w:hAnsi="SimSun" w:cs="SimSun"/>
        </w:rPr>
        <w:t>它应该去耕田，它很壮吧</w:t>
      </w:r>
      <w:r w:rsidR="00574E65">
        <w:rPr>
          <w:rFonts w:ascii="SimSun" w:eastAsia="SimSun" w:hAnsi="SimSun" w:cs="SimSun" w:hint="eastAsia"/>
        </w:rPr>
        <w:t>。</w:t>
      </w:r>
      <w:r w:rsidR="00574E65">
        <w:rPr>
          <w:rFonts w:ascii="SimSun" w:eastAsia="SimSun" w:hAnsi="SimSun" w:cs="SimSun"/>
        </w:rPr>
        <w:t>非常的结实，他要去耕田</w:t>
      </w:r>
      <w:r w:rsidR="00574E65">
        <w:rPr>
          <w:rFonts w:ascii="SimSun" w:eastAsia="SimSun" w:hAnsi="SimSun" w:cs="SimSun" w:hint="eastAsia"/>
        </w:rPr>
        <w:t>，</w:t>
      </w:r>
      <w:r w:rsidR="00574E65">
        <w:rPr>
          <w:rFonts w:ascii="SimSun" w:eastAsia="SimSun" w:hAnsi="SimSun" w:cs="SimSun"/>
        </w:rPr>
        <w:t>所以他的体要去耕田</w:t>
      </w:r>
      <w:r w:rsidR="00574E65">
        <w:rPr>
          <w:rFonts w:ascii="SimSun" w:eastAsia="SimSun" w:hAnsi="SimSun" w:cs="SimSun" w:hint="eastAsia"/>
        </w:rPr>
        <w:t>。</w:t>
      </w:r>
    </w:p>
    <w:p w14:paraId="19DACBB5" w14:textId="77777777" w:rsidR="00B07B6E" w:rsidRDefault="00574E65">
      <w:pPr>
        <w:spacing w:before="240" w:after="240"/>
        <w:rPr>
          <w:rFonts w:ascii="SimSun" w:eastAsia="SimSun" w:hAnsi="SimSun" w:cs="SimSun"/>
        </w:rPr>
      </w:pPr>
      <w:r>
        <w:rPr>
          <w:rFonts w:ascii="SimSun" w:eastAsia="SimSun" w:hAnsi="SimSun" w:cs="SimSun"/>
        </w:rPr>
        <w:t>马的体有马的用，马是非常飘逸的</w:t>
      </w:r>
      <w:r>
        <w:rPr>
          <w:rFonts w:ascii="SimSun" w:eastAsia="SimSun" w:hAnsi="SimSun" w:cs="SimSun" w:hint="eastAsia"/>
        </w:rPr>
        <w:t>，</w:t>
      </w:r>
      <w:r>
        <w:rPr>
          <w:rFonts w:ascii="SimSun" w:eastAsia="SimSun" w:hAnsi="SimSun" w:cs="SimSun"/>
        </w:rPr>
        <w:t>他能够</w:t>
      </w:r>
      <w:r w:rsidR="005C15E7">
        <w:rPr>
          <w:rFonts w:ascii="SimSun" w:eastAsia="SimSun" w:hAnsi="SimSun" w:cs="SimSun"/>
        </w:rPr>
        <w:t>奔跑的，他应该要去驰骋</w:t>
      </w:r>
      <w:r>
        <w:rPr>
          <w:rFonts w:ascii="SimSun" w:eastAsia="SimSun" w:hAnsi="SimSun" w:cs="SimSun"/>
        </w:rPr>
        <w:t>疆场了</w:t>
      </w:r>
      <w:r>
        <w:rPr>
          <w:rFonts w:ascii="SimSun" w:eastAsia="SimSun" w:hAnsi="SimSun" w:cs="SimSun" w:hint="eastAsia"/>
        </w:rPr>
        <w:t>。</w:t>
      </w:r>
      <w:r w:rsidR="005C15E7">
        <w:rPr>
          <w:rFonts w:ascii="SimSun" w:eastAsia="SimSun" w:hAnsi="SimSun" w:cs="SimSun"/>
        </w:rPr>
        <w:t>所以他</w:t>
      </w:r>
      <w:r>
        <w:rPr>
          <w:rFonts w:ascii="SimSun" w:eastAsia="SimSun" w:hAnsi="SimSun" w:cs="SimSun"/>
        </w:rPr>
        <w:t>说中学</w:t>
      </w:r>
      <w:r w:rsidR="005C15E7">
        <w:rPr>
          <w:rFonts w:ascii="SimSun" w:eastAsia="SimSun" w:hAnsi="SimSun" w:cs="SimSun"/>
        </w:rPr>
        <w:t>的体，他有</w:t>
      </w:r>
      <w:r>
        <w:rPr>
          <w:rFonts w:ascii="SimSun" w:eastAsia="SimSun" w:hAnsi="SimSun" w:cs="SimSun"/>
        </w:rPr>
        <w:t>中学的用，西学体有西学用，你不能够中学的体，能够让西学的东西用好，你不改变你的体，</w:t>
      </w:r>
      <w:r w:rsidR="005C15E7">
        <w:rPr>
          <w:rFonts w:ascii="SimSun" w:eastAsia="SimSun" w:hAnsi="SimSun" w:cs="SimSun"/>
        </w:rPr>
        <w:t>是做不到</w:t>
      </w:r>
      <w:r>
        <w:rPr>
          <w:rFonts w:ascii="SimSun" w:eastAsia="SimSun" w:hAnsi="SimSun" w:cs="SimSun"/>
        </w:rPr>
        <w:t>的</w:t>
      </w:r>
      <w:r w:rsidR="005C15E7">
        <w:rPr>
          <w:rFonts w:ascii="SimSun" w:eastAsia="SimSun" w:hAnsi="SimSun" w:cs="SimSun"/>
        </w:rPr>
        <w:t>。</w:t>
      </w:r>
    </w:p>
    <w:p w14:paraId="79C59E98" w14:textId="77777777" w:rsidR="00B07B6E" w:rsidRDefault="005C15E7">
      <w:pPr>
        <w:spacing w:before="240" w:after="240"/>
        <w:rPr>
          <w:rFonts w:ascii="SimSun" w:eastAsia="SimSun" w:hAnsi="SimSun" w:cs="SimSun"/>
        </w:rPr>
      </w:pPr>
      <w:r>
        <w:rPr>
          <w:rFonts w:ascii="SimSun" w:eastAsia="SimSun" w:hAnsi="SimSun" w:cs="SimSun"/>
        </w:rPr>
        <w:br/>
        <w:t>所以</w:t>
      </w:r>
      <w:r w:rsidR="00574E65">
        <w:rPr>
          <w:rFonts w:ascii="SimSun" w:eastAsia="SimSun" w:hAnsi="SimSun" w:cs="SimSun" w:hint="eastAsia"/>
        </w:rPr>
        <w:t>，</w:t>
      </w:r>
      <w:r w:rsidR="00574E65">
        <w:rPr>
          <w:rFonts w:ascii="SimSun" w:eastAsia="SimSun" w:hAnsi="SimSun" w:cs="SimSun"/>
        </w:rPr>
        <w:t>你这个体一定要让西学用</w:t>
      </w:r>
      <w:r>
        <w:rPr>
          <w:rFonts w:ascii="SimSun" w:eastAsia="SimSun" w:hAnsi="SimSun" w:cs="SimSun"/>
        </w:rPr>
        <w:t>的东西</w:t>
      </w:r>
      <w:r w:rsidR="00574E65">
        <w:rPr>
          <w:rFonts w:ascii="SimSun" w:eastAsia="SimSun" w:hAnsi="SimSun" w:cs="SimSun"/>
        </w:rPr>
        <w:t>容纳，一定要去改变中学的体，也就是说我们中国的那些旧的思想观念，旧的体制，应该要做个很好的变革</w:t>
      </w:r>
      <w:r w:rsidR="00574E65">
        <w:rPr>
          <w:rFonts w:ascii="SimSun" w:eastAsia="SimSun" w:hAnsi="SimSun" w:cs="SimSun" w:hint="eastAsia"/>
        </w:rPr>
        <w:t>。</w:t>
      </w:r>
      <w:r w:rsidR="00574E65">
        <w:rPr>
          <w:rFonts w:ascii="SimSun" w:eastAsia="SimSun" w:hAnsi="SimSun" w:cs="SimSun"/>
        </w:rPr>
        <w:t>最早提出来变革的就是严复，称</w:t>
      </w:r>
      <w:r>
        <w:rPr>
          <w:rFonts w:ascii="SimSun" w:eastAsia="SimSun" w:hAnsi="SimSun" w:cs="SimSun"/>
        </w:rPr>
        <w:t>首倡变革。</w:t>
      </w:r>
    </w:p>
    <w:p w14:paraId="2D6214C5" w14:textId="77777777" w:rsidR="00B07B6E" w:rsidRDefault="005C15E7">
      <w:pPr>
        <w:spacing w:before="240" w:after="240"/>
        <w:rPr>
          <w:rFonts w:ascii="SimSun" w:eastAsia="SimSun" w:hAnsi="SimSun" w:cs="SimSun"/>
        </w:rPr>
      </w:pPr>
      <w:r>
        <w:rPr>
          <w:rFonts w:ascii="SimSun" w:eastAsia="SimSun" w:hAnsi="SimSun" w:cs="SimSun"/>
        </w:rPr>
        <w:br/>
      </w:r>
      <w:r w:rsidR="00574E65">
        <w:rPr>
          <w:rFonts w:ascii="SimSun" w:eastAsia="SimSun" w:hAnsi="SimSun" w:cs="SimSun"/>
        </w:rPr>
        <w:t>我们三坊七巷在什么地方体现出来这种文化，在郎官巷</w:t>
      </w:r>
      <w:r>
        <w:rPr>
          <w:rFonts w:ascii="SimSun" w:eastAsia="SimSun" w:hAnsi="SimSun" w:cs="SimSun"/>
        </w:rPr>
        <w:t>。</w:t>
      </w:r>
    </w:p>
    <w:p w14:paraId="26C3A49B" w14:textId="77777777" w:rsidR="00B07B6E" w:rsidRDefault="005C15E7">
      <w:pPr>
        <w:spacing w:before="240" w:after="240"/>
        <w:rPr>
          <w:rFonts w:ascii="SimSun" w:eastAsia="SimSun" w:hAnsi="SimSun" w:cs="SimSun"/>
        </w:rPr>
      </w:pPr>
      <w:r>
        <w:rPr>
          <w:rFonts w:ascii="SimSun" w:eastAsia="SimSun" w:hAnsi="SimSun" w:cs="SimSun"/>
        </w:rPr>
        <w:t>说话人3 32:07</w:t>
      </w:r>
      <w:r>
        <w:rPr>
          <w:rFonts w:ascii="SimSun" w:eastAsia="SimSun" w:hAnsi="SimSun" w:cs="SimSun"/>
        </w:rPr>
        <w:br/>
        <w:t>那么。</w:t>
      </w:r>
    </w:p>
    <w:p w14:paraId="3A8E9C62" w14:textId="77777777" w:rsidR="00B07B6E" w:rsidRDefault="005C15E7">
      <w:pPr>
        <w:spacing w:before="240" w:after="240"/>
        <w:rPr>
          <w:rFonts w:ascii="SimSun" w:eastAsia="SimSun" w:hAnsi="SimSun" w:cs="SimSun"/>
        </w:rPr>
      </w:pPr>
      <w:r>
        <w:rPr>
          <w:rFonts w:ascii="SimSun" w:eastAsia="SimSun" w:hAnsi="SimSun" w:cs="SimSun"/>
        </w:rPr>
        <w:t>说话人1 32:08</w:t>
      </w:r>
      <w:r>
        <w:rPr>
          <w:rFonts w:ascii="SimSun" w:eastAsia="SimSun" w:hAnsi="SimSun" w:cs="SimSun"/>
        </w:rPr>
        <w:br/>
      </w:r>
      <w:r w:rsidR="00574E65">
        <w:rPr>
          <w:rFonts w:ascii="SimSun" w:eastAsia="SimSun" w:hAnsi="SimSun" w:cs="SimSun"/>
        </w:rPr>
        <w:t>郎官巷是严复晚年居住的地方，而且郎官巷还有一位</w:t>
      </w:r>
      <w:r w:rsidR="0053740B">
        <w:rPr>
          <w:rFonts w:ascii="SimSun" w:eastAsia="SimSun" w:hAnsi="SimSun" w:cs="SimSun"/>
        </w:rPr>
        <w:t>著名的人物，是林旭</w:t>
      </w:r>
      <w:r w:rsidR="0053740B">
        <w:rPr>
          <w:rFonts w:ascii="SimSun" w:eastAsia="SimSun" w:hAnsi="SimSun" w:cs="SimSun" w:hint="eastAsia"/>
        </w:rPr>
        <w:t>，</w:t>
      </w:r>
      <w:r w:rsidR="0053740B">
        <w:rPr>
          <w:rFonts w:ascii="SimSun" w:eastAsia="SimSun" w:hAnsi="SimSun" w:cs="SimSun"/>
        </w:rPr>
        <w:t>林旭是</w:t>
      </w:r>
      <w:r w:rsidR="0053740B">
        <w:rPr>
          <w:rFonts w:ascii="SimSun" w:eastAsia="SimSun" w:hAnsi="SimSun" w:cs="SimSun"/>
        </w:rPr>
        <w:lastRenderedPageBreak/>
        <w:t>戊戌变化六君子里面慷慨赴义的</w:t>
      </w:r>
      <w:r>
        <w:rPr>
          <w:rFonts w:ascii="SimSun" w:eastAsia="SimSun" w:hAnsi="SimSun" w:cs="SimSun"/>
        </w:rPr>
        <w:t>最年轻的一位</w:t>
      </w:r>
      <w:r w:rsidR="0053740B">
        <w:rPr>
          <w:rFonts w:ascii="SimSun" w:eastAsia="SimSun" w:hAnsi="SimSun" w:cs="SimSun" w:hint="eastAsia"/>
        </w:rPr>
        <w:t>，</w:t>
      </w:r>
      <w:r>
        <w:rPr>
          <w:rFonts w:ascii="SimSun" w:eastAsia="SimSun" w:hAnsi="SimSun" w:cs="SimSun"/>
        </w:rPr>
        <w:t>才23岁，他也是在</w:t>
      </w:r>
      <w:r w:rsidR="0053740B">
        <w:rPr>
          <w:rFonts w:ascii="SimSun" w:eastAsia="SimSun" w:hAnsi="SimSun" w:cs="SimSun"/>
        </w:rPr>
        <w:t>三坊七巷，所以我们走进三坊七巷</w:t>
      </w:r>
      <w:r w:rsidR="000C23B6">
        <w:rPr>
          <w:rFonts w:ascii="SimSun" w:eastAsia="SimSun" w:hAnsi="SimSun" w:cs="SimSun"/>
        </w:rPr>
        <w:t>里面，你看在理论指导上面有最尖端的</w:t>
      </w:r>
      <w:r w:rsidR="000C23B6">
        <w:rPr>
          <w:rFonts w:ascii="SimSun" w:eastAsia="SimSun" w:hAnsi="SimSun" w:cs="SimSun" w:hint="eastAsia"/>
        </w:rPr>
        <w:t>、</w:t>
      </w:r>
      <w:r>
        <w:rPr>
          <w:rFonts w:ascii="SimSun" w:eastAsia="SimSun" w:hAnsi="SimSun" w:cs="SimSun"/>
        </w:rPr>
        <w:t>最高的层面上超过康梁影响的</w:t>
      </w:r>
      <w:r w:rsidR="0053740B">
        <w:rPr>
          <w:rFonts w:ascii="SimSun" w:eastAsia="SimSun" w:hAnsi="SimSun" w:cs="SimSun"/>
        </w:rPr>
        <w:t>严复的思想指导</w:t>
      </w:r>
      <w:r>
        <w:rPr>
          <w:rFonts w:ascii="SimSun" w:eastAsia="SimSun" w:hAnsi="SimSun" w:cs="SimSun"/>
        </w:rPr>
        <w:t>，因为严复当时不仅5</w:t>
      </w:r>
      <w:r w:rsidR="0053740B">
        <w:rPr>
          <w:rFonts w:ascii="SimSun" w:eastAsia="SimSun" w:hAnsi="SimSun" w:cs="SimSun"/>
        </w:rPr>
        <w:t>篇政论文，还有一个他翻译的</w:t>
      </w:r>
      <w:r w:rsidR="000C23B6">
        <w:rPr>
          <w:rFonts w:ascii="SimSun" w:eastAsia="SimSun" w:hAnsi="SimSun" w:cs="SimSun" w:hint="eastAsia"/>
        </w:rPr>
        <w:t>《</w:t>
      </w:r>
      <w:r w:rsidR="000C23B6">
        <w:rPr>
          <w:rFonts w:ascii="SimSun" w:eastAsia="SimSun" w:hAnsi="SimSun" w:cs="SimSun"/>
        </w:rPr>
        <w:t>天演论</w:t>
      </w:r>
      <w:r w:rsidR="000C23B6">
        <w:rPr>
          <w:rFonts w:ascii="SimSun" w:eastAsia="SimSun" w:hAnsi="SimSun" w:cs="SimSun" w:hint="eastAsia"/>
        </w:rPr>
        <w:t>》</w:t>
      </w:r>
      <w:r w:rsidR="0053740B">
        <w:rPr>
          <w:rFonts w:ascii="SimSun" w:eastAsia="SimSun" w:hAnsi="SimSun" w:cs="SimSun"/>
        </w:rPr>
        <w:t>，赫胥黎的</w:t>
      </w:r>
      <w:r w:rsidR="0053740B">
        <w:rPr>
          <w:rFonts w:ascii="SimSun" w:eastAsia="SimSun" w:hAnsi="SimSun" w:cs="SimSun" w:hint="eastAsia"/>
        </w:rPr>
        <w:t>《天演论》</w:t>
      </w:r>
      <w:r w:rsidR="0053740B">
        <w:rPr>
          <w:rFonts w:ascii="SimSun" w:eastAsia="SimSun" w:hAnsi="SimSun" w:cs="SimSun"/>
        </w:rPr>
        <w:t>。在赫胥黎</w:t>
      </w:r>
      <w:r>
        <w:rPr>
          <w:rFonts w:ascii="SimSun" w:eastAsia="SimSun" w:hAnsi="SimSun" w:cs="SimSun"/>
        </w:rPr>
        <w:t>是非常坚定的支持</w:t>
      </w:r>
      <w:r w:rsidR="000C23B6">
        <w:rPr>
          <w:rFonts w:ascii="SimSun" w:eastAsia="SimSun" w:hAnsi="SimSun" w:cs="SimSun"/>
        </w:rPr>
        <w:t>达尔文的学说</w:t>
      </w:r>
      <w:r>
        <w:rPr>
          <w:rFonts w:ascii="SimSun" w:eastAsia="SimSun" w:hAnsi="SimSun" w:cs="SimSun"/>
        </w:rPr>
        <w:t>，他写的一一本书叫</w:t>
      </w:r>
      <w:r w:rsidR="000C23B6">
        <w:rPr>
          <w:rFonts w:ascii="SimSun" w:eastAsia="SimSun" w:hAnsi="SimSun" w:cs="SimSun" w:hint="eastAsia"/>
        </w:rPr>
        <w:t>《</w:t>
      </w:r>
      <w:r w:rsidR="000C23B6">
        <w:rPr>
          <w:rFonts w:ascii="SimSun" w:eastAsia="SimSun" w:hAnsi="SimSun" w:cs="SimSun"/>
        </w:rPr>
        <w:t>进化论和伦理学</w:t>
      </w:r>
      <w:r w:rsidR="000C23B6">
        <w:rPr>
          <w:rFonts w:ascii="SimSun" w:eastAsia="SimSun" w:hAnsi="SimSun" w:cs="SimSun" w:hint="eastAsia"/>
        </w:rPr>
        <w:t>》</w:t>
      </w:r>
      <w:r>
        <w:rPr>
          <w:rFonts w:ascii="SimSun" w:eastAsia="SimSun" w:hAnsi="SimSun" w:cs="SimSun"/>
        </w:rPr>
        <w:t>，严复的就把</w:t>
      </w:r>
      <w:r w:rsidR="000C23B6">
        <w:rPr>
          <w:rFonts w:ascii="SimSun" w:eastAsia="SimSun" w:hAnsi="SimSun" w:cs="SimSun"/>
        </w:rPr>
        <w:t>赫胥黎</w:t>
      </w:r>
      <w:r>
        <w:rPr>
          <w:rFonts w:ascii="SimSun" w:eastAsia="SimSun" w:hAnsi="SimSun" w:cs="SimSun"/>
        </w:rPr>
        <w:t>的</w:t>
      </w:r>
      <w:r w:rsidR="000C23B6">
        <w:rPr>
          <w:rFonts w:ascii="SimSun" w:eastAsia="SimSun" w:hAnsi="SimSun" w:cs="SimSun"/>
        </w:rPr>
        <w:t>书</w:t>
      </w:r>
      <w:r>
        <w:rPr>
          <w:rFonts w:ascii="SimSun" w:eastAsia="SimSun" w:hAnsi="SimSun" w:cs="SimSun"/>
        </w:rPr>
        <w:t>前面一部分，</w:t>
      </w:r>
      <w:r w:rsidR="000C23B6">
        <w:rPr>
          <w:rFonts w:ascii="SimSun" w:eastAsia="SimSun" w:hAnsi="SimSun" w:cs="SimSun"/>
        </w:rPr>
        <w:t>这位英国的哲学家进化论把它翻译进来，</w:t>
      </w:r>
      <w:r w:rsidR="000C23B6">
        <w:rPr>
          <w:rFonts w:ascii="SimSun" w:eastAsia="SimSun" w:hAnsi="SimSun" w:cs="SimSun" w:hint="eastAsia"/>
        </w:rPr>
        <w:t>“</w:t>
      </w:r>
      <w:r w:rsidR="000C23B6">
        <w:rPr>
          <w:rFonts w:ascii="SimSun" w:eastAsia="SimSun" w:hAnsi="SimSun" w:cs="SimSun"/>
        </w:rPr>
        <w:t>进化论</w:t>
      </w:r>
      <w:r w:rsidR="000C23B6">
        <w:rPr>
          <w:rFonts w:ascii="SimSun" w:eastAsia="SimSun" w:hAnsi="SimSun" w:cs="SimSun" w:hint="eastAsia"/>
        </w:rPr>
        <w:t>”</w:t>
      </w:r>
      <w:r w:rsidR="000C23B6">
        <w:rPr>
          <w:rFonts w:ascii="SimSun" w:eastAsia="SimSun" w:hAnsi="SimSun" w:cs="SimSun"/>
        </w:rPr>
        <w:t>严复</w:t>
      </w:r>
      <w:r>
        <w:rPr>
          <w:rFonts w:ascii="SimSun" w:eastAsia="SimSun" w:hAnsi="SimSun" w:cs="SimSun"/>
        </w:rPr>
        <w:t>把它翻译成叫</w:t>
      </w:r>
      <w:r w:rsidR="000C23B6">
        <w:rPr>
          <w:rFonts w:ascii="SimSun" w:eastAsia="SimSun" w:hAnsi="SimSun" w:cs="SimSun" w:hint="eastAsia"/>
        </w:rPr>
        <w:t>“</w:t>
      </w:r>
      <w:r w:rsidR="000C23B6">
        <w:rPr>
          <w:rFonts w:ascii="SimSun" w:eastAsia="SimSun" w:hAnsi="SimSun" w:cs="SimSun"/>
        </w:rPr>
        <w:t>天演论</w:t>
      </w:r>
      <w:r w:rsidR="000C23B6">
        <w:rPr>
          <w:rFonts w:ascii="SimSun" w:eastAsia="SimSun" w:hAnsi="SimSun" w:cs="SimSun" w:hint="eastAsia"/>
        </w:rPr>
        <w:t>”</w:t>
      </w:r>
      <w:r>
        <w:rPr>
          <w:rFonts w:ascii="SimSun" w:eastAsia="SimSun" w:hAnsi="SimSun" w:cs="SimSun"/>
        </w:rPr>
        <w:t>，所以天演论就是进化论。</w:t>
      </w:r>
    </w:p>
    <w:p w14:paraId="0C123FC9" w14:textId="77777777" w:rsidR="00B07B6E" w:rsidRDefault="005C15E7">
      <w:pPr>
        <w:spacing w:before="240" w:after="240"/>
        <w:rPr>
          <w:rFonts w:ascii="SimSun" w:eastAsia="SimSun" w:hAnsi="SimSun" w:cs="SimSun"/>
        </w:rPr>
      </w:pPr>
      <w:r>
        <w:rPr>
          <w:rFonts w:ascii="SimSun" w:eastAsia="SimSun" w:hAnsi="SimSun" w:cs="SimSun"/>
        </w:rPr>
        <w:br/>
      </w:r>
      <w:r w:rsidR="000C23B6">
        <w:rPr>
          <w:rFonts w:ascii="SimSun" w:eastAsia="SimSun" w:hAnsi="SimSun" w:cs="SimSun"/>
        </w:rPr>
        <w:t>当时</w:t>
      </w:r>
      <w:r>
        <w:rPr>
          <w:rFonts w:ascii="SimSun" w:eastAsia="SimSun" w:hAnsi="SimSun" w:cs="SimSun"/>
        </w:rPr>
        <w:t>大家耳熟能详的</w:t>
      </w:r>
      <w:r w:rsidR="000C23B6">
        <w:rPr>
          <w:rFonts w:ascii="SimSun" w:eastAsia="SimSun" w:hAnsi="SimSun" w:cs="SimSun"/>
        </w:rPr>
        <w:t>，他提出了一个很著名的观念，著名的口号</w:t>
      </w:r>
      <w:r w:rsidR="000C23B6">
        <w:rPr>
          <w:rFonts w:ascii="SimSun" w:eastAsia="SimSun" w:hAnsi="SimSun" w:cs="SimSun" w:hint="eastAsia"/>
        </w:rPr>
        <w:t>：“</w:t>
      </w:r>
      <w:r w:rsidR="000C23B6">
        <w:rPr>
          <w:rFonts w:ascii="SimSun" w:eastAsia="SimSun" w:hAnsi="SimSun" w:cs="SimSun"/>
        </w:rPr>
        <w:t>物竞天择，适者生存</w:t>
      </w:r>
      <w:r w:rsidR="000C23B6">
        <w:rPr>
          <w:rFonts w:ascii="SimSun" w:eastAsia="SimSun" w:hAnsi="SimSun" w:cs="SimSun" w:hint="eastAsia"/>
        </w:rPr>
        <w:t>”。</w:t>
      </w:r>
      <w:r w:rsidR="000C23B6">
        <w:rPr>
          <w:rFonts w:ascii="SimSun" w:eastAsia="SimSun" w:hAnsi="SimSun" w:cs="SimSun"/>
        </w:rPr>
        <w:t>他</w:t>
      </w:r>
      <w:r w:rsidR="00601CDE">
        <w:rPr>
          <w:rFonts w:ascii="SimSun" w:eastAsia="SimSun" w:hAnsi="SimSun" w:cs="SimSun"/>
        </w:rPr>
        <w:t>而且</w:t>
      </w:r>
      <w:r w:rsidR="000C23B6">
        <w:rPr>
          <w:rFonts w:ascii="SimSun" w:eastAsia="SimSun" w:hAnsi="SimSun" w:cs="SimSun"/>
        </w:rPr>
        <w:t>当时讲</w:t>
      </w:r>
      <w:r>
        <w:rPr>
          <w:rFonts w:ascii="SimSun" w:eastAsia="SimSun" w:hAnsi="SimSun" w:cs="SimSun"/>
        </w:rPr>
        <w:t>能够抱群的，大家能够团结一致的，</w:t>
      </w:r>
      <w:r w:rsidR="000C23B6">
        <w:rPr>
          <w:rFonts w:ascii="SimSun" w:eastAsia="SimSun" w:hAnsi="SimSun" w:cs="SimSun"/>
        </w:rPr>
        <w:t>能群者，他会在这种的物竞天择过程中，在竞争过程中，能够占主导的地位，他就能够获胜，能够生存下来</w:t>
      </w:r>
      <w:r>
        <w:rPr>
          <w:rFonts w:ascii="SimSun" w:eastAsia="SimSun" w:hAnsi="SimSun" w:cs="SimSun"/>
        </w:rPr>
        <w:t>。所以</w:t>
      </w:r>
      <w:r w:rsidR="000C23B6">
        <w:rPr>
          <w:rFonts w:ascii="SimSun" w:eastAsia="SimSun" w:hAnsi="SimSun" w:cs="SimSun" w:hint="eastAsia"/>
        </w:rPr>
        <w:t>，</w:t>
      </w:r>
      <w:r>
        <w:rPr>
          <w:rFonts w:ascii="SimSun" w:eastAsia="SimSun" w:hAnsi="SimSun" w:cs="SimSun"/>
        </w:rPr>
        <w:t>他这两个观点非常重要，一个物竞天择</w:t>
      </w:r>
      <w:r w:rsidR="000C23B6">
        <w:rPr>
          <w:rFonts w:ascii="SimSun" w:eastAsia="SimSun" w:hAnsi="SimSun" w:cs="SimSun" w:hint="eastAsia"/>
        </w:rPr>
        <w:t>，</w:t>
      </w:r>
      <w:r w:rsidR="000C23B6">
        <w:rPr>
          <w:rFonts w:ascii="SimSun" w:eastAsia="SimSun" w:hAnsi="SimSun" w:cs="SimSun"/>
        </w:rPr>
        <w:t>适者生存</w:t>
      </w:r>
      <w:r w:rsidR="000C23B6">
        <w:rPr>
          <w:rFonts w:ascii="SimSun" w:eastAsia="SimSun" w:hAnsi="SimSun" w:cs="SimSun" w:hint="eastAsia"/>
        </w:rPr>
        <w:t>。</w:t>
      </w:r>
      <w:r w:rsidR="000C23B6">
        <w:rPr>
          <w:rFonts w:ascii="SimSun" w:eastAsia="SimSun" w:hAnsi="SimSun" w:cs="SimSun"/>
        </w:rPr>
        <w:t>怎么样的人才会适者生存，要能群</w:t>
      </w:r>
      <w:r>
        <w:rPr>
          <w:rFonts w:ascii="SimSun" w:eastAsia="SimSun" w:hAnsi="SimSun" w:cs="SimSun"/>
        </w:rPr>
        <w:t>者，你的群体能够团结一致</w:t>
      </w:r>
      <w:r w:rsidR="000C23B6">
        <w:rPr>
          <w:rFonts w:ascii="SimSun" w:eastAsia="SimSun" w:hAnsi="SimSun" w:cs="SimSun" w:hint="eastAsia"/>
        </w:rPr>
        <w:t>，</w:t>
      </w:r>
      <w:r>
        <w:rPr>
          <w:rFonts w:ascii="SimSun" w:eastAsia="SimSun" w:hAnsi="SimSun" w:cs="SimSun"/>
        </w:rPr>
        <w:t>你这民族能够团结，能够起来奋斗的，你才能够</w:t>
      </w:r>
      <w:r w:rsidR="00601CDE">
        <w:rPr>
          <w:rFonts w:ascii="SimSun" w:eastAsia="SimSun" w:hAnsi="SimSun" w:cs="SimSun"/>
        </w:rPr>
        <w:t>在物竞天择</w:t>
      </w:r>
      <w:r>
        <w:rPr>
          <w:rFonts w:ascii="SimSun" w:eastAsia="SimSun" w:hAnsi="SimSun" w:cs="SimSun"/>
        </w:rPr>
        <w:t>这个过程中</w:t>
      </w:r>
      <w:r w:rsidR="00601CDE">
        <w:rPr>
          <w:rFonts w:ascii="SimSun" w:eastAsia="SimSun" w:hAnsi="SimSun" w:cs="SimSun" w:hint="eastAsia"/>
        </w:rPr>
        <w:t>，</w:t>
      </w:r>
      <w:r>
        <w:rPr>
          <w:rFonts w:ascii="SimSun" w:eastAsia="SimSun" w:hAnsi="SimSun" w:cs="SimSun"/>
        </w:rPr>
        <w:t>你才能够很好的生存。</w:t>
      </w:r>
    </w:p>
    <w:p w14:paraId="3325AFE0" w14:textId="77777777" w:rsidR="00B07B6E" w:rsidRDefault="005C15E7">
      <w:pPr>
        <w:spacing w:before="240" w:after="240"/>
        <w:rPr>
          <w:rFonts w:ascii="SimSun" w:eastAsia="SimSun" w:hAnsi="SimSun" w:cs="SimSun"/>
        </w:rPr>
      </w:pPr>
      <w:r>
        <w:rPr>
          <w:rFonts w:ascii="SimSun" w:eastAsia="SimSun" w:hAnsi="SimSun" w:cs="SimSun"/>
        </w:rPr>
        <w:br/>
      </w:r>
      <w:r w:rsidR="000C23B6">
        <w:rPr>
          <w:rFonts w:ascii="SimSun" w:eastAsia="SimSun" w:hAnsi="SimSun" w:cs="SimSun"/>
        </w:rPr>
        <w:t>所以天演论</w:t>
      </w:r>
      <w:r>
        <w:rPr>
          <w:rFonts w:ascii="SimSun" w:eastAsia="SimSun" w:hAnsi="SimSun" w:cs="SimSun"/>
        </w:rPr>
        <w:t>这个思想当时像春雷一般惊醒了我们整个民族，唤醒了我们整个民族。</w:t>
      </w:r>
    </w:p>
    <w:p w14:paraId="47D90482" w14:textId="77777777" w:rsidR="00B07B6E" w:rsidRDefault="005C15E7">
      <w:pPr>
        <w:spacing w:before="240" w:after="240"/>
        <w:rPr>
          <w:rFonts w:ascii="SimSun" w:eastAsia="SimSun" w:hAnsi="SimSun" w:cs="SimSun"/>
        </w:rPr>
      </w:pPr>
      <w:r>
        <w:rPr>
          <w:rFonts w:ascii="SimSun" w:eastAsia="SimSun" w:hAnsi="SimSun" w:cs="SimSun"/>
        </w:rPr>
        <w:br/>
      </w:r>
      <w:r w:rsidR="000C23B6">
        <w:rPr>
          <w:rFonts w:ascii="SimSun" w:eastAsia="SimSun" w:hAnsi="SimSun" w:cs="SimSun"/>
        </w:rPr>
        <w:t>大家都知道，当时对天演论是非常崇拜的，你看胡适为什么叫胡适</w:t>
      </w:r>
      <w:r>
        <w:rPr>
          <w:rFonts w:ascii="SimSun" w:eastAsia="SimSun" w:hAnsi="SimSun" w:cs="SimSun"/>
        </w:rPr>
        <w:t>呢？</w:t>
      </w:r>
      <w:r w:rsidR="000C23B6">
        <w:rPr>
          <w:rFonts w:ascii="SimSun" w:eastAsia="SimSun" w:hAnsi="SimSun" w:cs="SimSun"/>
        </w:rPr>
        <w:t>他原来不叫胡适，因为他就崇拜天演论，所以他叫他哥哥给他改个名字</w:t>
      </w:r>
      <w:r w:rsidR="000C23B6">
        <w:rPr>
          <w:rFonts w:ascii="SimSun" w:eastAsia="SimSun" w:hAnsi="SimSun" w:cs="SimSun" w:hint="eastAsia"/>
        </w:rPr>
        <w:t>。</w:t>
      </w:r>
      <w:r w:rsidR="000C23B6">
        <w:rPr>
          <w:rFonts w:ascii="SimSun" w:eastAsia="SimSun" w:hAnsi="SimSun" w:cs="SimSun"/>
        </w:rPr>
        <w:t>他哥哥讲你这么崇拜天演论，适者生存，你就叫胡适吧</w:t>
      </w:r>
      <w:r w:rsidR="000C23B6">
        <w:rPr>
          <w:rFonts w:ascii="SimSun" w:eastAsia="SimSun" w:hAnsi="SimSun" w:cs="SimSun" w:hint="eastAsia"/>
        </w:rPr>
        <w:t>！</w:t>
      </w:r>
      <w:r w:rsidR="00601CDE">
        <w:rPr>
          <w:rFonts w:ascii="SimSun" w:eastAsia="SimSun" w:hAnsi="SimSun" w:cs="SimSun"/>
        </w:rPr>
        <w:t>字适</w:t>
      </w:r>
      <w:r>
        <w:rPr>
          <w:rFonts w:ascii="SimSun" w:eastAsia="SimSun" w:hAnsi="SimSun" w:cs="SimSun"/>
        </w:rPr>
        <w:t>之</w:t>
      </w:r>
      <w:r w:rsidR="00601CDE">
        <w:rPr>
          <w:rFonts w:ascii="SimSun" w:eastAsia="SimSun" w:hAnsi="SimSun" w:cs="SimSun" w:hint="eastAsia"/>
        </w:rPr>
        <w:t>。</w:t>
      </w:r>
      <w:r>
        <w:rPr>
          <w:rFonts w:ascii="SimSun" w:eastAsia="SimSun" w:hAnsi="SimSun" w:cs="SimSun"/>
        </w:rPr>
        <w:t>这就你看胡适都非常的崇拜</w:t>
      </w:r>
      <w:r w:rsidR="00601CDE">
        <w:rPr>
          <w:rFonts w:ascii="SimSun" w:eastAsia="SimSun" w:hAnsi="SimSun" w:cs="SimSun" w:hint="eastAsia"/>
        </w:rPr>
        <w:t>。</w:t>
      </w:r>
      <w:r w:rsidR="00601CDE">
        <w:rPr>
          <w:rFonts w:ascii="SimSun" w:eastAsia="SimSun" w:hAnsi="SimSun" w:cs="SimSun"/>
        </w:rPr>
        <w:t>鲁迅先生</w:t>
      </w:r>
      <w:r>
        <w:rPr>
          <w:rFonts w:ascii="SimSun" w:eastAsia="SimSun" w:hAnsi="SimSun" w:cs="SimSun"/>
        </w:rPr>
        <w:t>也是非常崇拜</w:t>
      </w:r>
      <w:r w:rsidR="00601CDE">
        <w:rPr>
          <w:rFonts w:ascii="SimSun" w:eastAsia="SimSun" w:hAnsi="SimSun" w:cs="SimSun" w:hint="eastAsia"/>
        </w:rPr>
        <w:t>。</w:t>
      </w:r>
      <w:r w:rsidR="00601CDE">
        <w:rPr>
          <w:rFonts w:ascii="SimSun" w:eastAsia="SimSun" w:hAnsi="SimSun" w:cs="SimSun"/>
        </w:rPr>
        <w:t>鲁迅先生说他一有空他就那里看</w:t>
      </w:r>
      <w:r w:rsidR="00601CDE">
        <w:rPr>
          <w:rFonts w:ascii="SimSun" w:eastAsia="SimSun" w:hAnsi="SimSun" w:cs="SimSun" w:hint="eastAsia"/>
        </w:rPr>
        <w:t>《天演论》，</w:t>
      </w:r>
      <w:r w:rsidR="00601CDE">
        <w:rPr>
          <w:rFonts w:ascii="SimSun" w:eastAsia="SimSun" w:hAnsi="SimSun" w:cs="SimSun"/>
        </w:rPr>
        <w:t>是所以说天演论</w:t>
      </w:r>
      <w:r>
        <w:rPr>
          <w:rFonts w:ascii="SimSun" w:eastAsia="SimSun" w:hAnsi="SimSun" w:cs="SimSun"/>
        </w:rPr>
        <w:t>影响是好几代人。</w:t>
      </w:r>
    </w:p>
    <w:p w14:paraId="6B8ECAC9" w14:textId="77777777" w:rsidR="00B07B6E" w:rsidRDefault="005C15E7">
      <w:pPr>
        <w:spacing w:before="240" w:after="240"/>
        <w:rPr>
          <w:rFonts w:ascii="SimSun" w:eastAsia="SimSun" w:hAnsi="SimSun" w:cs="SimSun"/>
        </w:rPr>
      </w:pPr>
      <w:r>
        <w:rPr>
          <w:rFonts w:ascii="SimSun" w:eastAsia="SimSun" w:hAnsi="SimSun" w:cs="SimSun"/>
        </w:rPr>
        <w:br/>
        <w:t>有一个著名的历史学</w:t>
      </w:r>
      <w:r w:rsidR="003624C8">
        <w:rPr>
          <w:rFonts w:ascii="SimSun" w:eastAsia="SimSun" w:hAnsi="SimSun" w:cs="SimSun"/>
        </w:rPr>
        <w:t>家</w:t>
      </w:r>
      <w:r w:rsidR="00601CDE">
        <w:rPr>
          <w:rFonts w:ascii="SimSun" w:eastAsia="SimSun" w:hAnsi="SimSun" w:cs="SimSun"/>
        </w:rPr>
        <w:t>他做个统计，我们后来历史上</w:t>
      </w:r>
      <w:r w:rsidR="00601CDE">
        <w:rPr>
          <w:rFonts w:ascii="SimSun" w:eastAsia="SimSun" w:hAnsi="SimSun" w:cs="SimSun" w:hint="eastAsia"/>
        </w:rPr>
        <w:t>，</w:t>
      </w:r>
      <w:r w:rsidR="00601CDE">
        <w:rPr>
          <w:rFonts w:ascii="SimSun" w:eastAsia="SimSun" w:hAnsi="SimSun" w:cs="SimSun"/>
        </w:rPr>
        <w:t>即严复</w:t>
      </w:r>
      <w:r>
        <w:rPr>
          <w:rFonts w:ascii="SimSun" w:eastAsia="SimSun" w:hAnsi="SimSun" w:cs="SimSun"/>
        </w:rPr>
        <w:t>之后的有500多位的历史人物，他们都声称受过天演论的影响，这个就非常厉害了。</w:t>
      </w:r>
    </w:p>
    <w:p w14:paraId="60067FDF" w14:textId="77777777" w:rsidR="00B07B6E" w:rsidRDefault="005C15E7">
      <w:pPr>
        <w:spacing w:before="240" w:after="240"/>
        <w:rPr>
          <w:rFonts w:ascii="SimSun" w:eastAsia="SimSun" w:hAnsi="SimSun" w:cs="SimSun"/>
        </w:rPr>
      </w:pPr>
      <w:r>
        <w:rPr>
          <w:rFonts w:ascii="SimSun" w:eastAsia="SimSun" w:hAnsi="SimSun" w:cs="SimSun"/>
        </w:rPr>
        <w:t>说话人2 35:49</w:t>
      </w:r>
      <w:r>
        <w:rPr>
          <w:rFonts w:ascii="SimSun" w:eastAsia="SimSun" w:hAnsi="SimSun" w:cs="SimSun"/>
        </w:rPr>
        <w:br/>
        <w:t>对，公认影响力公认。</w:t>
      </w:r>
    </w:p>
    <w:p w14:paraId="74647BC7" w14:textId="77777777" w:rsidR="00B07B6E" w:rsidRDefault="005C15E7">
      <w:pPr>
        <w:spacing w:before="240" w:after="240"/>
        <w:rPr>
          <w:rFonts w:ascii="SimSun" w:eastAsia="SimSun" w:hAnsi="SimSun" w:cs="SimSun"/>
        </w:rPr>
      </w:pPr>
      <w:r>
        <w:rPr>
          <w:rFonts w:ascii="SimSun" w:eastAsia="SimSun" w:hAnsi="SimSun" w:cs="SimSun"/>
        </w:rPr>
        <w:t>说话人1 35:52</w:t>
      </w:r>
      <w:r>
        <w:rPr>
          <w:rFonts w:ascii="SimSun" w:eastAsia="SimSun" w:hAnsi="SimSun" w:cs="SimSun"/>
        </w:rPr>
        <w:br/>
        <w:t>所以说我们</w:t>
      </w:r>
      <w:r w:rsidR="00601CDE">
        <w:rPr>
          <w:rFonts w:ascii="SimSun" w:eastAsia="SimSun" w:hAnsi="SimSun" w:cs="SimSun"/>
        </w:rPr>
        <w:t>郎官巷里面出了一个</w:t>
      </w:r>
    </w:p>
    <w:p w14:paraId="4DED8577" w14:textId="77777777" w:rsidR="00B07B6E" w:rsidRDefault="005C15E7">
      <w:pPr>
        <w:spacing w:before="240" w:after="240"/>
        <w:rPr>
          <w:rFonts w:ascii="SimSun" w:eastAsia="SimSun" w:hAnsi="SimSun" w:cs="SimSun"/>
        </w:rPr>
      </w:pPr>
      <w:r>
        <w:rPr>
          <w:rFonts w:ascii="SimSun" w:eastAsia="SimSun" w:hAnsi="SimSun" w:cs="SimSun"/>
        </w:rPr>
        <w:t>说话人3 35:55</w:t>
      </w:r>
      <w:r>
        <w:rPr>
          <w:rFonts w:ascii="SimSun" w:eastAsia="SimSun" w:hAnsi="SimSun" w:cs="SimSun"/>
        </w:rPr>
        <w:br/>
        <w:t>严复。</w:t>
      </w:r>
    </w:p>
    <w:p w14:paraId="2C260FF5" w14:textId="77777777" w:rsidR="00B07B6E" w:rsidRDefault="005C15E7">
      <w:pPr>
        <w:spacing w:before="240" w:after="240"/>
        <w:rPr>
          <w:rFonts w:ascii="SimSun" w:eastAsia="SimSun" w:hAnsi="SimSun" w:cs="SimSun"/>
        </w:rPr>
      </w:pPr>
      <w:r>
        <w:rPr>
          <w:rFonts w:ascii="SimSun" w:eastAsia="SimSun" w:hAnsi="SimSun" w:cs="SimSun"/>
        </w:rPr>
        <w:t>说话人1 35:57</w:t>
      </w:r>
      <w:r>
        <w:rPr>
          <w:rFonts w:ascii="SimSun" w:eastAsia="SimSun" w:hAnsi="SimSun" w:cs="SimSun"/>
        </w:rPr>
        <w:br/>
        <w:t>当然是他晚年居住进来了，但是他也算是三坊七巷的</w:t>
      </w:r>
      <w:r w:rsidR="00601CDE">
        <w:rPr>
          <w:rFonts w:ascii="SimSun" w:eastAsia="SimSun" w:hAnsi="SimSun" w:cs="SimSun"/>
        </w:rPr>
        <w:t>人物。他为什么要会选择在这里？是因为三坊七巷太有文化底蕴了，</w:t>
      </w:r>
      <w:r>
        <w:rPr>
          <w:rFonts w:ascii="SimSun" w:eastAsia="SimSun" w:hAnsi="SimSun" w:cs="SimSun"/>
        </w:rPr>
        <w:t>在这里有好多他的好友了，他的挚友，他们也都生活在这里，所以</w:t>
      </w:r>
      <w:r w:rsidR="00601CDE">
        <w:rPr>
          <w:rFonts w:ascii="SimSun" w:eastAsia="SimSun" w:hAnsi="SimSun" w:cs="SimSun" w:hint="eastAsia"/>
        </w:rPr>
        <w:t>，</w:t>
      </w:r>
      <w:r w:rsidR="00601CDE">
        <w:rPr>
          <w:rFonts w:ascii="SimSun" w:eastAsia="SimSun" w:hAnsi="SimSun" w:cs="SimSun"/>
        </w:rPr>
        <w:t>他晚年才会选择到这个地方。还有一个就是林旭</w:t>
      </w:r>
      <w:r w:rsidR="00601CDE">
        <w:rPr>
          <w:rFonts w:ascii="SimSun" w:eastAsia="SimSun" w:hAnsi="SimSun" w:cs="SimSun" w:hint="eastAsia"/>
        </w:rPr>
        <w:t>，</w:t>
      </w:r>
      <w:r w:rsidR="00601CDE">
        <w:rPr>
          <w:rFonts w:ascii="SimSun" w:eastAsia="SimSun" w:hAnsi="SimSun" w:cs="SimSun"/>
        </w:rPr>
        <w:t>是慷慨</w:t>
      </w:r>
      <w:r w:rsidR="00601CDE">
        <w:rPr>
          <w:rFonts w:ascii="SimSun" w:eastAsia="SimSun" w:hAnsi="SimSun" w:cs="SimSun"/>
        </w:rPr>
        <w:lastRenderedPageBreak/>
        <w:t>赴义</w:t>
      </w:r>
      <w:r w:rsidR="00CE74A3">
        <w:rPr>
          <w:rFonts w:ascii="SimSun" w:eastAsia="SimSun" w:hAnsi="SimSun" w:cs="SimSun"/>
        </w:rPr>
        <w:t>的，用自己的鲜血来书写这个变法，要改造社会，他贡献了自己的生命</w:t>
      </w:r>
      <w:r w:rsidR="00601CDE">
        <w:rPr>
          <w:rFonts w:ascii="SimSun" w:eastAsia="SimSun" w:hAnsi="SimSun" w:cs="SimSun" w:hint="eastAsia"/>
        </w:rPr>
        <w:t>。</w:t>
      </w:r>
      <w:r>
        <w:rPr>
          <w:rFonts w:ascii="SimSun" w:eastAsia="SimSun" w:hAnsi="SimSun" w:cs="SimSun"/>
        </w:rPr>
        <w:t>他是最年轻的，他是沈葆桢的孙</w:t>
      </w:r>
      <w:r w:rsidR="00601CDE">
        <w:rPr>
          <w:rFonts w:ascii="SimSun" w:eastAsia="SimSun" w:hAnsi="SimSun" w:cs="SimSun"/>
        </w:rPr>
        <w:t>女婿</w:t>
      </w:r>
      <w:r>
        <w:rPr>
          <w:rFonts w:ascii="SimSun" w:eastAsia="SimSun" w:hAnsi="SimSun" w:cs="SimSun"/>
        </w:rPr>
        <w:t>。</w:t>
      </w:r>
    </w:p>
    <w:p w14:paraId="4B3EE8CB" w14:textId="77777777" w:rsidR="00B07B6E" w:rsidRDefault="005C15E7">
      <w:pPr>
        <w:spacing w:before="240" w:after="240"/>
        <w:rPr>
          <w:rFonts w:ascii="SimSun" w:eastAsia="SimSun" w:hAnsi="SimSun" w:cs="SimSun"/>
        </w:rPr>
      </w:pPr>
      <w:r>
        <w:rPr>
          <w:rFonts w:ascii="SimSun" w:eastAsia="SimSun" w:hAnsi="SimSun" w:cs="SimSun"/>
        </w:rPr>
        <w:t>说话人2 36:45</w:t>
      </w:r>
      <w:r>
        <w:rPr>
          <w:rFonts w:ascii="SimSun" w:eastAsia="SimSun" w:hAnsi="SimSun" w:cs="SimSun"/>
        </w:rPr>
        <w:br/>
        <w:t>都有因缘关系。</w:t>
      </w:r>
    </w:p>
    <w:p w14:paraId="477595D4" w14:textId="77777777" w:rsidR="00B07B6E" w:rsidRDefault="005C15E7">
      <w:pPr>
        <w:spacing w:before="240" w:after="240"/>
        <w:rPr>
          <w:rFonts w:ascii="SimSun" w:eastAsia="SimSun" w:hAnsi="SimSun" w:cs="SimSun"/>
        </w:rPr>
      </w:pPr>
      <w:r>
        <w:rPr>
          <w:rFonts w:ascii="SimSun" w:eastAsia="SimSun" w:hAnsi="SimSun" w:cs="SimSun"/>
        </w:rPr>
        <w:t>说话人1 36:46</w:t>
      </w:r>
      <w:r>
        <w:rPr>
          <w:rFonts w:ascii="SimSun" w:eastAsia="SimSun" w:hAnsi="SimSun" w:cs="SimSun"/>
        </w:rPr>
        <w:br/>
        <w:t>所以这里都有因缘关系。</w:t>
      </w:r>
    </w:p>
    <w:p w14:paraId="0501B6F1" w14:textId="77777777" w:rsidR="00B07B6E" w:rsidRDefault="005C15E7">
      <w:pPr>
        <w:spacing w:before="240" w:after="240"/>
        <w:rPr>
          <w:rFonts w:ascii="SimSun" w:eastAsia="SimSun" w:hAnsi="SimSun" w:cs="SimSun"/>
        </w:rPr>
      </w:pPr>
      <w:r>
        <w:rPr>
          <w:rFonts w:ascii="SimSun" w:eastAsia="SimSun" w:hAnsi="SimSun" w:cs="SimSun"/>
        </w:rPr>
        <w:br/>
      </w:r>
      <w:r w:rsidR="00601CDE">
        <w:rPr>
          <w:rFonts w:ascii="SimSun" w:eastAsia="SimSun" w:hAnsi="SimSun" w:cs="SimSun"/>
        </w:rPr>
        <w:t>你看严复</w:t>
      </w:r>
      <w:r>
        <w:rPr>
          <w:rFonts w:ascii="SimSun" w:eastAsia="SimSun" w:hAnsi="SimSun" w:cs="SimSun"/>
        </w:rPr>
        <w:t>他是沈葆桢招进来的，是船政学堂里面的以第一名考入了</w:t>
      </w:r>
      <w:r w:rsidR="002E30A3">
        <w:rPr>
          <w:rFonts w:ascii="SimSun" w:eastAsia="SimSun" w:hAnsi="SimSun" w:cs="SimSun"/>
        </w:rPr>
        <w:t>马尾船政</w:t>
      </w:r>
      <w:r w:rsidR="002E30A3">
        <w:rPr>
          <w:rFonts w:ascii="SimSun" w:eastAsia="SimSun" w:hAnsi="SimSun" w:cs="SimSun" w:hint="eastAsia"/>
        </w:rPr>
        <w:t>。</w:t>
      </w:r>
      <w:r w:rsidR="002E30A3">
        <w:rPr>
          <w:rFonts w:ascii="SimSun" w:eastAsia="SimSun" w:hAnsi="SimSun" w:cs="SimSun"/>
        </w:rPr>
        <w:t>可以说沈葆桢是他的恩师，是严复的恩师</w:t>
      </w:r>
      <w:r w:rsidR="002E30A3">
        <w:rPr>
          <w:rFonts w:ascii="SimSun" w:eastAsia="SimSun" w:hAnsi="SimSun" w:cs="SimSun" w:hint="eastAsia"/>
        </w:rPr>
        <w:t>。</w:t>
      </w:r>
      <w:r w:rsidR="002E30A3">
        <w:rPr>
          <w:rFonts w:ascii="SimSun" w:eastAsia="SimSun" w:hAnsi="SimSun" w:cs="SimSun"/>
        </w:rPr>
        <w:t>这里很有意思，又一起在戊戌变法发生一个很重要的作用的两个人物，一个严复，一个林旭，</w:t>
      </w:r>
      <w:r>
        <w:rPr>
          <w:rFonts w:ascii="SimSun" w:eastAsia="SimSun" w:hAnsi="SimSun" w:cs="SimSun"/>
        </w:rPr>
        <w:t>跟沈葆桢都有关系。</w:t>
      </w:r>
    </w:p>
    <w:p w14:paraId="2DD3F59F" w14:textId="77777777" w:rsidR="00B07B6E" w:rsidRDefault="005C15E7">
      <w:pPr>
        <w:spacing w:before="240" w:after="240"/>
        <w:rPr>
          <w:rFonts w:ascii="SimSun" w:eastAsia="SimSun" w:hAnsi="SimSun" w:cs="SimSun"/>
        </w:rPr>
      </w:pPr>
      <w:r>
        <w:rPr>
          <w:rFonts w:ascii="SimSun" w:eastAsia="SimSun" w:hAnsi="SimSun" w:cs="SimSun"/>
        </w:rPr>
        <w:t>说话人2 37:24</w:t>
      </w:r>
      <w:r>
        <w:rPr>
          <w:rFonts w:ascii="SimSun" w:eastAsia="SimSun" w:hAnsi="SimSun" w:cs="SimSun"/>
        </w:rPr>
        <w:br/>
        <w:t>沈葆桢跟林则徐是不是有关系？</w:t>
      </w:r>
    </w:p>
    <w:p w14:paraId="3782A5D6" w14:textId="77777777" w:rsidR="00B07B6E" w:rsidRDefault="005C15E7">
      <w:pPr>
        <w:spacing w:before="240" w:after="240"/>
        <w:rPr>
          <w:rFonts w:ascii="SimSun" w:eastAsia="SimSun" w:hAnsi="SimSun" w:cs="SimSun"/>
        </w:rPr>
      </w:pPr>
      <w:r>
        <w:rPr>
          <w:rFonts w:ascii="SimSun" w:eastAsia="SimSun" w:hAnsi="SimSun" w:cs="SimSun"/>
        </w:rPr>
        <w:t>说话人1 37:27</w:t>
      </w:r>
      <w:r>
        <w:rPr>
          <w:rFonts w:ascii="SimSun" w:eastAsia="SimSun" w:hAnsi="SimSun" w:cs="SimSun"/>
        </w:rPr>
        <w:br/>
        <w:t>对</w:t>
      </w:r>
      <w:r w:rsidR="002E30A3">
        <w:rPr>
          <w:rFonts w:ascii="SimSun" w:eastAsia="SimSun" w:hAnsi="SimSun" w:cs="SimSun" w:hint="eastAsia"/>
        </w:rPr>
        <w:t>，</w:t>
      </w:r>
      <w:r w:rsidR="002E30A3">
        <w:rPr>
          <w:rFonts w:ascii="SimSun" w:eastAsia="SimSun" w:hAnsi="SimSun" w:cs="SimSun"/>
        </w:rPr>
        <w:t>沈葆桢又是林则徐的二女婿，是他的外甥兼二女婿</w:t>
      </w:r>
      <w:r w:rsidR="002E30A3">
        <w:rPr>
          <w:rFonts w:ascii="SimSun" w:eastAsia="SimSun" w:hAnsi="SimSun" w:cs="SimSun" w:hint="eastAsia"/>
        </w:rPr>
        <w:t>。</w:t>
      </w:r>
      <w:r w:rsidR="002E30A3">
        <w:rPr>
          <w:rFonts w:ascii="SimSun" w:eastAsia="SimSun" w:hAnsi="SimSun" w:cs="SimSun"/>
        </w:rPr>
        <w:t>所以这里面你看都很有关系的，所以都是三坊七巷人</w:t>
      </w:r>
      <w:r>
        <w:rPr>
          <w:rFonts w:ascii="SimSun" w:eastAsia="SimSun" w:hAnsi="SimSun" w:cs="SimSun"/>
        </w:rPr>
        <w:t>。</w:t>
      </w:r>
    </w:p>
    <w:p w14:paraId="2A20CAC0" w14:textId="77777777" w:rsidR="00B07B6E" w:rsidRDefault="005C15E7">
      <w:pPr>
        <w:spacing w:before="240" w:after="240"/>
        <w:rPr>
          <w:rFonts w:ascii="SimSun" w:eastAsia="SimSun" w:hAnsi="SimSun" w:cs="SimSun"/>
        </w:rPr>
      </w:pPr>
      <w:r>
        <w:rPr>
          <w:rFonts w:ascii="SimSun" w:eastAsia="SimSun" w:hAnsi="SimSun" w:cs="SimSun"/>
        </w:rPr>
        <w:br/>
        <w:t>那么林则徐我们讲他为什么是三坊七巷人</w:t>
      </w:r>
      <w:r w:rsidR="002E30A3">
        <w:rPr>
          <w:rFonts w:ascii="SimSun" w:eastAsia="SimSun" w:hAnsi="SimSun" w:cs="SimSun" w:hint="eastAsia"/>
        </w:rPr>
        <w:t>？</w:t>
      </w:r>
      <w:r w:rsidR="002E30A3">
        <w:rPr>
          <w:rFonts w:ascii="SimSun" w:eastAsia="SimSun" w:hAnsi="SimSun" w:cs="SimSun"/>
        </w:rPr>
        <w:t>林则徐的母亲是三坊七巷人，她就住在文儒坊</w:t>
      </w:r>
      <w:r>
        <w:rPr>
          <w:rFonts w:ascii="SimSun" w:eastAsia="SimSun" w:hAnsi="SimSun" w:cs="SimSun"/>
        </w:rPr>
        <w:t>。</w:t>
      </w:r>
    </w:p>
    <w:p w14:paraId="470EF095" w14:textId="77777777" w:rsidR="00B07B6E" w:rsidRDefault="005C15E7">
      <w:pPr>
        <w:spacing w:before="240" w:after="240"/>
        <w:rPr>
          <w:rFonts w:ascii="SimSun" w:eastAsia="SimSun" w:hAnsi="SimSun" w:cs="SimSun"/>
        </w:rPr>
      </w:pPr>
      <w:r>
        <w:rPr>
          <w:rFonts w:ascii="SimSun" w:eastAsia="SimSun" w:hAnsi="SimSun" w:cs="SimSun"/>
        </w:rPr>
        <w:br/>
      </w:r>
      <w:r w:rsidR="00CE74A3">
        <w:rPr>
          <w:rFonts w:ascii="SimSun" w:eastAsia="SimSun" w:hAnsi="SimSun" w:cs="SimSun"/>
        </w:rPr>
        <w:t>林则徐过去读书的时候，他经常从这里到鳌峰书院去读书，</w:t>
      </w:r>
      <w:r>
        <w:rPr>
          <w:rFonts w:ascii="SimSun" w:eastAsia="SimSun" w:hAnsi="SimSun" w:cs="SimSun"/>
        </w:rPr>
        <w:t>路过</w:t>
      </w:r>
      <w:r w:rsidR="002E30A3">
        <w:rPr>
          <w:rFonts w:ascii="SimSun" w:eastAsia="SimSun" w:hAnsi="SimSun" w:cs="SimSun"/>
        </w:rPr>
        <w:t>地方叫朱紫坊</w:t>
      </w:r>
      <w:r w:rsidR="00F07495">
        <w:rPr>
          <w:rFonts w:ascii="SimSun" w:eastAsia="SimSun" w:hAnsi="SimSun" w:cs="SimSun" w:hint="eastAsia"/>
        </w:rPr>
        <w:t>。</w:t>
      </w:r>
      <w:r>
        <w:rPr>
          <w:rFonts w:ascii="SimSun" w:eastAsia="SimSun" w:hAnsi="SimSun" w:cs="SimSun"/>
        </w:rPr>
        <w:t>他刚好经常会从他的岳父的家门口过。一次下雨的时候，他岳父听到外面有一个人在那里读书，雨下那么大，他还在那读书，出来一看就是林则徐，</w:t>
      </w:r>
      <w:r w:rsidR="00F07495">
        <w:rPr>
          <w:rFonts w:ascii="SimSun" w:eastAsia="SimSun" w:hAnsi="SimSun" w:cs="SimSun"/>
        </w:rPr>
        <w:t xml:space="preserve"> 所以就对他非常满意</w:t>
      </w:r>
      <w:r w:rsidR="00F07495">
        <w:rPr>
          <w:rFonts w:ascii="SimSun" w:eastAsia="SimSun" w:hAnsi="SimSun" w:cs="SimSun" w:hint="eastAsia"/>
        </w:rPr>
        <w:t>，</w:t>
      </w:r>
      <w:r w:rsidR="00F07495">
        <w:rPr>
          <w:rFonts w:ascii="SimSun" w:eastAsia="SimSun" w:hAnsi="SimSun" w:cs="SimSun"/>
        </w:rPr>
        <w:t>那个叫郑</w:t>
      </w:r>
      <w:r>
        <w:rPr>
          <w:rFonts w:ascii="SimSun" w:eastAsia="SimSun" w:hAnsi="SimSun" w:cs="SimSun"/>
        </w:rPr>
        <w:t>大漠</w:t>
      </w:r>
      <w:r w:rsidR="00F07495">
        <w:rPr>
          <w:rFonts w:ascii="SimSun" w:eastAsia="SimSun" w:hAnsi="SimSun" w:cs="SimSun"/>
        </w:rPr>
        <w:t>吧</w:t>
      </w:r>
      <w:r w:rsidR="00F07495">
        <w:rPr>
          <w:rFonts w:ascii="SimSun" w:eastAsia="SimSun" w:hAnsi="SimSun" w:cs="SimSun" w:hint="eastAsia"/>
        </w:rPr>
        <w:t>，</w:t>
      </w:r>
      <w:r>
        <w:rPr>
          <w:rFonts w:ascii="SimSun" w:eastAsia="SimSun" w:hAnsi="SimSun" w:cs="SimSun"/>
        </w:rPr>
        <w:t>他</w:t>
      </w:r>
      <w:r w:rsidR="00F07495">
        <w:rPr>
          <w:rFonts w:ascii="SimSun" w:eastAsia="SimSun" w:hAnsi="SimSun" w:cs="SimSun"/>
        </w:rPr>
        <w:t>看到</w:t>
      </w:r>
      <w:r>
        <w:rPr>
          <w:rFonts w:ascii="SimSun" w:eastAsia="SimSun" w:hAnsi="SimSun" w:cs="SimSun"/>
        </w:rPr>
        <w:t>就很中意的，以后就把女儿就嫁给他。</w:t>
      </w:r>
    </w:p>
    <w:p w14:paraId="23304CE3" w14:textId="77777777" w:rsidR="00B07B6E" w:rsidRDefault="005C15E7">
      <w:pPr>
        <w:spacing w:before="240" w:after="240"/>
        <w:rPr>
          <w:rFonts w:ascii="SimSun" w:eastAsia="SimSun" w:hAnsi="SimSun" w:cs="SimSun"/>
        </w:rPr>
      </w:pPr>
      <w:r>
        <w:rPr>
          <w:rFonts w:ascii="SimSun" w:eastAsia="SimSun" w:hAnsi="SimSun" w:cs="SimSun"/>
        </w:rPr>
        <w:br/>
      </w:r>
      <w:r w:rsidR="00F07495">
        <w:rPr>
          <w:rFonts w:ascii="SimSun" w:eastAsia="SimSun" w:hAnsi="SimSun" w:cs="SimSun"/>
        </w:rPr>
        <w:t>说林则徐跟三坊七巷</w:t>
      </w:r>
      <w:r>
        <w:rPr>
          <w:rFonts w:ascii="SimSun" w:eastAsia="SimSun" w:hAnsi="SimSun" w:cs="SimSun"/>
        </w:rPr>
        <w:t>是有因缘的，特别是林则徐死了之后，国家特别的</w:t>
      </w:r>
      <w:r w:rsidR="00F07495">
        <w:rPr>
          <w:rFonts w:ascii="SimSun" w:eastAsia="SimSun" w:hAnsi="SimSun" w:cs="SimSun" w:hint="eastAsia"/>
        </w:rPr>
        <w:t>，</w:t>
      </w:r>
      <w:r>
        <w:rPr>
          <w:rFonts w:ascii="SimSun" w:eastAsia="SimSun" w:hAnsi="SimSun" w:cs="SimSun"/>
        </w:rPr>
        <w:t>皇帝下指令，要建一个祠堂来纪念他</w:t>
      </w:r>
      <w:r w:rsidR="00F07495">
        <w:rPr>
          <w:rFonts w:ascii="SimSun" w:eastAsia="SimSun" w:hAnsi="SimSun" w:cs="SimSun" w:hint="eastAsia"/>
        </w:rPr>
        <w:t>。</w:t>
      </w:r>
      <w:r w:rsidR="00F07495">
        <w:rPr>
          <w:rFonts w:ascii="SimSun" w:eastAsia="SimSun" w:hAnsi="SimSun" w:cs="SimSun"/>
        </w:rPr>
        <w:t>一般来讲祠堂都是家族建的，林则徐那个是国家建的祠堂，就在我们三坊七巷的澳门路</w:t>
      </w:r>
      <w:r w:rsidR="00F07495">
        <w:rPr>
          <w:rFonts w:ascii="SimSun" w:eastAsia="SimSun" w:hAnsi="SimSun" w:cs="SimSun" w:hint="eastAsia"/>
        </w:rPr>
        <w:t>。</w:t>
      </w:r>
    </w:p>
    <w:p w14:paraId="0F026241" w14:textId="77777777" w:rsidR="00B07B6E" w:rsidRDefault="00F07495">
      <w:pPr>
        <w:spacing w:before="240" w:after="240"/>
        <w:rPr>
          <w:rFonts w:ascii="SimSun" w:eastAsia="SimSun" w:hAnsi="SimSun" w:cs="SimSun"/>
        </w:rPr>
      </w:pPr>
      <w:r>
        <w:rPr>
          <w:rFonts w:ascii="SimSun" w:eastAsia="SimSun" w:hAnsi="SimSun" w:cs="SimSun"/>
        </w:rPr>
        <w:t>所以这里面都有关联，整个三坊七巷</w:t>
      </w:r>
      <w:r>
        <w:rPr>
          <w:rFonts w:ascii="SimSun" w:eastAsia="SimSun" w:hAnsi="SimSun" w:cs="SimSun" w:hint="eastAsia"/>
        </w:rPr>
        <w:t>，</w:t>
      </w:r>
      <w:r w:rsidR="005C15E7">
        <w:rPr>
          <w:rFonts w:ascii="SimSun" w:eastAsia="SimSun" w:hAnsi="SimSun" w:cs="SimSun"/>
        </w:rPr>
        <w:t>你看从林则徐</w:t>
      </w:r>
      <w:r>
        <w:rPr>
          <w:rFonts w:ascii="SimSun" w:eastAsia="SimSun" w:hAnsi="SimSun" w:cs="SimSun"/>
        </w:rPr>
        <w:t>开始一直讲，现在讲到了戊戌变法，戊戌变法</w:t>
      </w:r>
      <w:r w:rsidR="005C15E7">
        <w:rPr>
          <w:rFonts w:ascii="SimSun" w:eastAsia="SimSun" w:hAnsi="SimSun" w:cs="SimSun"/>
        </w:rPr>
        <w:t>后来也失败了，后来就出现了孙中山的领导的资产阶级革命</w:t>
      </w:r>
      <w:r>
        <w:rPr>
          <w:rFonts w:ascii="SimSun" w:eastAsia="SimSun" w:hAnsi="SimSun" w:cs="SimSun" w:hint="eastAsia"/>
        </w:rPr>
        <w:t>，</w:t>
      </w:r>
      <w:r>
        <w:rPr>
          <w:rFonts w:ascii="SimSun" w:eastAsia="SimSun" w:hAnsi="SimSun" w:cs="SimSun"/>
        </w:rPr>
        <w:t>说</w:t>
      </w:r>
      <w:r w:rsidR="005C15E7">
        <w:rPr>
          <w:rFonts w:ascii="SimSun" w:eastAsia="SimSun" w:hAnsi="SimSun" w:cs="SimSun"/>
        </w:rPr>
        <w:t>应该要用革命的暴力</w:t>
      </w:r>
      <w:r>
        <w:rPr>
          <w:rFonts w:ascii="SimSun" w:eastAsia="SimSun" w:hAnsi="SimSun" w:cs="SimSun" w:hint="eastAsia"/>
        </w:rPr>
        <w:t>。</w:t>
      </w:r>
      <w:r w:rsidR="005C15E7">
        <w:rPr>
          <w:rFonts w:ascii="SimSun" w:eastAsia="SimSun" w:hAnsi="SimSun" w:cs="SimSun"/>
        </w:rPr>
        <w:t>孙中山领导的资产阶级革命在武昌起义之前，在最早的一个非常著名的就是广州起义，广州起义里面有黄花岗72个烈士，</w:t>
      </w:r>
      <w:r>
        <w:rPr>
          <w:rFonts w:ascii="SimSun" w:eastAsia="SimSun" w:hAnsi="SimSun" w:cs="SimSun"/>
        </w:rPr>
        <w:t xml:space="preserve"> </w:t>
      </w:r>
      <w:r w:rsidR="005C15E7">
        <w:rPr>
          <w:rFonts w:ascii="SimSun" w:eastAsia="SimSun" w:hAnsi="SimSun" w:cs="SimSun"/>
        </w:rPr>
        <w:t>这个墓里面的起义的人员里面有6个人就</w:t>
      </w:r>
      <w:r w:rsidR="004406FB">
        <w:rPr>
          <w:rFonts w:ascii="SimSun" w:eastAsia="SimSun" w:hAnsi="SimSun" w:cs="SimSun"/>
        </w:rPr>
        <w:t>是三坊七巷人</w:t>
      </w:r>
      <w:r w:rsidR="005C15E7">
        <w:rPr>
          <w:rFonts w:ascii="SimSun" w:eastAsia="SimSun" w:hAnsi="SimSun" w:cs="SimSun"/>
        </w:rPr>
        <w:t>，</w:t>
      </w:r>
      <w:r w:rsidR="00062A6D">
        <w:rPr>
          <w:rFonts w:ascii="SimSun" w:eastAsia="SimSun" w:hAnsi="SimSun" w:cs="SimSun"/>
        </w:rPr>
        <w:t>其中最著名的就是林觉民，我们走到三坊七巷</w:t>
      </w:r>
      <w:r w:rsidR="005C15E7">
        <w:rPr>
          <w:rFonts w:ascii="SimSun" w:eastAsia="SimSun" w:hAnsi="SimSun" w:cs="SimSun"/>
        </w:rPr>
        <w:t>杨桥路的时候，我们可以到林觉民故居</w:t>
      </w:r>
      <w:r w:rsidR="00062A6D">
        <w:rPr>
          <w:rFonts w:ascii="SimSun" w:eastAsia="SimSun" w:hAnsi="SimSun" w:cs="SimSun"/>
        </w:rPr>
        <w:t>参观</w:t>
      </w:r>
      <w:r w:rsidR="00062A6D">
        <w:rPr>
          <w:rFonts w:ascii="SimSun" w:eastAsia="SimSun" w:hAnsi="SimSun" w:cs="SimSun" w:hint="eastAsia"/>
        </w:rPr>
        <w:t>。</w:t>
      </w:r>
      <w:r w:rsidR="00D71A78">
        <w:rPr>
          <w:rFonts w:ascii="SimSun" w:eastAsia="SimSun" w:hAnsi="SimSun" w:cs="SimSun"/>
        </w:rPr>
        <w:t>这里还有一个林尹民是他的堂弟，</w:t>
      </w:r>
      <w:r w:rsidR="005C15E7">
        <w:rPr>
          <w:rFonts w:ascii="SimSun" w:eastAsia="SimSun" w:hAnsi="SimSun" w:cs="SimSun"/>
        </w:rPr>
        <w:t>他</w:t>
      </w:r>
      <w:r w:rsidR="005C15E7">
        <w:rPr>
          <w:rFonts w:ascii="SimSun" w:eastAsia="SimSun" w:hAnsi="SimSun" w:cs="SimSun"/>
        </w:rPr>
        <w:lastRenderedPageBreak/>
        <w:t>们两个人兄弟都是在广州起义里面牺牲了，到</w:t>
      </w:r>
      <w:r w:rsidR="00D71A78">
        <w:rPr>
          <w:rFonts w:ascii="SimSun" w:eastAsia="SimSun" w:hAnsi="SimSun" w:cs="SimSun"/>
        </w:rPr>
        <w:t>这</w:t>
      </w:r>
      <w:r w:rsidR="005C15E7">
        <w:rPr>
          <w:rFonts w:ascii="SimSun" w:eastAsia="SimSun" w:hAnsi="SimSun" w:cs="SimSun"/>
        </w:rPr>
        <w:t>里面我们就可以感受到辛亥革命的历史了。</w:t>
      </w:r>
    </w:p>
    <w:p w14:paraId="69801D85" w14:textId="77777777" w:rsidR="00B07B6E" w:rsidRDefault="005C15E7">
      <w:pPr>
        <w:spacing w:before="240" w:after="240"/>
        <w:rPr>
          <w:rFonts w:ascii="SimSun" w:eastAsia="SimSun" w:hAnsi="SimSun" w:cs="SimSun"/>
        </w:rPr>
      </w:pPr>
      <w:r>
        <w:rPr>
          <w:rFonts w:ascii="SimSun" w:eastAsia="SimSun" w:hAnsi="SimSun" w:cs="SimSun"/>
        </w:rPr>
        <w:br/>
      </w:r>
      <w:r w:rsidR="00682F54">
        <w:rPr>
          <w:rFonts w:ascii="SimSun" w:eastAsia="SimSun" w:hAnsi="SimSun" w:cs="SimSun"/>
        </w:rPr>
        <w:t>一看</w:t>
      </w:r>
      <w:r>
        <w:rPr>
          <w:rFonts w:ascii="SimSun" w:eastAsia="SimSun" w:hAnsi="SimSun" w:cs="SimSun"/>
        </w:rPr>
        <w:t>我们就知道为什么他们要去广州参加</w:t>
      </w:r>
      <w:r w:rsidR="00682F54">
        <w:rPr>
          <w:rFonts w:ascii="SimSun" w:eastAsia="SimSun" w:hAnsi="SimSun" w:cs="SimSun"/>
        </w:rPr>
        <w:t>起义，原来他是参加了孙中山领导的资产阶革命，我们就把历史又从资产阶改良派的戊戌变法，那就走入了革命派的</w:t>
      </w:r>
      <w:r>
        <w:rPr>
          <w:rFonts w:ascii="SimSun" w:eastAsia="SimSun" w:hAnsi="SimSun" w:cs="SimSun"/>
        </w:rPr>
        <w:t>孙中山领导的革命。后来</w:t>
      </w:r>
      <w:r w:rsidR="00682F54">
        <w:rPr>
          <w:rFonts w:ascii="SimSun" w:eastAsia="SimSun" w:hAnsi="SimSun" w:cs="SimSun"/>
        </w:rPr>
        <w:t>胜利果实被袁世凯夺了，后来经历的就是北洋政府，北洋政府其间</w:t>
      </w:r>
      <w:r w:rsidR="00682F54">
        <w:rPr>
          <w:rFonts w:ascii="SimSun" w:eastAsia="SimSun" w:hAnsi="SimSun" w:cs="SimSun" w:hint="eastAsia"/>
        </w:rPr>
        <w:t>，</w:t>
      </w:r>
      <w:r>
        <w:rPr>
          <w:rFonts w:ascii="SimSun" w:eastAsia="SimSun" w:hAnsi="SimSun" w:cs="SimSun"/>
        </w:rPr>
        <w:t>揭开中国现代史序幕的是五四运动，</w:t>
      </w:r>
      <w:r w:rsidR="00682F54">
        <w:rPr>
          <w:rFonts w:ascii="SimSun" w:eastAsia="SimSun" w:hAnsi="SimSun" w:cs="SimSun"/>
        </w:rPr>
        <w:t xml:space="preserve"> 19</w:t>
      </w:r>
      <w:r>
        <w:rPr>
          <w:rFonts w:ascii="SimSun" w:eastAsia="SimSun" w:hAnsi="SimSun" w:cs="SimSun"/>
        </w:rPr>
        <w:t>19</w:t>
      </w:r>
      <w:r w:rsidR="00682F54">
        <w:rPr>
          <w:rFonts w:ascii="SimSun" w:eastAsia="SimSun" w:hAnsi="SimSun" w:cs="SimSun"/>
        </w:rPr>
        <w:t>年的</w:t>
      </w:r>
      <w:r>
        <w:rPr>
          <w:rFonts w:ascii="SimSun" w:eastAsia="SimSun" w:hAnsi="SimSun" w:cs="SimSun"/>
        </w:rPr>
        <w:t>五四运动为什么会发生？</w:t>
      </w:r>
    </w:p>
    <w:p w14:paraId="72F96336" w14:textId="77777777" w:rsidR="00B07B6E" w:rsidRDefault="005C15E7">
      <w:pPr>
        <w:spacing w:before="240" w:after="240"/>
        <w:rPr>
          <w:rFonts w:ascii="SimSun" w:eastAsia="SimSun" w:hAnsi="SimSun" w:cs="SimSun"/>
        </w:rPr>
      </w:pPr>
      <w:r>
        <w:rPr>
          <w:rFonts w:ascii="SimSun" w:eastAsia="SimSun" w:hAnsi="SimSun" w:cs="SimSun"/>
        </w:rPr>
        <w:br/>
        <w:t>五四运动</w:t>
      </w:r>
      <w:r w:rsidR="00682F54">
        <w:rPr>
          <w:rFonts w:ascii="SimSun" w:eastAsia="SimSun" w:hAnsi="SimSun" w:cs="SimSun"/>
        </w:rPr>
        <w:t>发生</w:t>
      </w:r>
      <w:r>
        <w:rPr>
          <w:rFonts w:ascii="SimSun" w:eastAsia="SimSun" w:hAnsi="SimSun" w:cs="SimSun"/>
        </w:rPr>
        <w:t>就是因为巴黎</w:t>
      </w:r>
      <w:r w:rsidR="00682F54">
        <w:rPr>
          <w:rFonts w:ascii="SimSun" w:eastAsia="SimSun" w:hAnsi="SimSun" w:cs="SimSun"/>
        </w:rPr>
        <w:t>和</w:t>
      </w:r>
      <w:r>
        <w:rPr>
          <w:rFonts w:ascii="SimSun" w:eastAsia="SimSun" w:hAnsi="SimSun" w:cs="SimSun"/>
        </w:rPr>
        <w:t>会。</w:t>
      </w:r>
    </w:p>
    <w:p w14:paraId="645FFE09" w14:textId="77777777" w:rsidR="00B07B6E" w:rsidRDefault="005C15E7">
      <w:pPr>
        <w:spacing w:before="240" w:after="240"/>
        <w:rPr>
          <w:rFonts w:ascii="SimSun" w:eastAsia="SimSun" w:hAnsi="SimSun" w:cs="SimSun"/>
        </w:rPr>
      </w:pPr>
      <w:r>
        <w:rPr>
          <w:rFonts w:ascii="SimSun" w:eastAsia="SimSun" w:hAnsi="SimSun" w:cs="SimSun"/>
        </w:rPr>
        <w:t>说话人3 41:58</w:t>
      </w:r>
      <w:r>
        <w:rPr>
          <w:rFonts w:ascii="SimSun" w:eastAsia="SimSun" w:hAnsi="SimSun" w:cs="SimSun"/>
        </w:rPr>
        <w:br/>
        <w:t>吧。</w:t>
      </w:r>
    </w:p>
    <w:p w14:paraId="51A17D01" w14:textId="77777777" w:rsidR="00B07B6E" w:rsidRDefault="005C15E7">
      <w:pPr>
        <w:spacing w:before="240" w:after="240"/>
        <w:rPr>
          <w:rFonts w:ascii="SimSun" w:eastAsia="SimSun" w:hAnsi="SimSun" w:cs="SimSun"/>
        </w:rPr>
      </w:pPr>
      <w:r>
        <w:rPr>
          <w:rFonts w:ascii="SimSun" w:eastAsia="SimSun" w:hAnsi="SimSun" w:cs="SimSun"/>
        </w:rPr>
        <w:t>说话人1 42:00</w:t>
      </w:r>
      <w:r>
        <w:rPr>
          <w:rFonts w:ascii="SimSun" w:eastAsia="SimSun" w:hAnsi="SimSun" w:cs="SimSun"/>
        </w:rPr>
        <w:br/>
      </w:r>
      <w:r w:rsidR="00682F54">
        <w:rPr>
          <w:rFonts w:ascii="SimSun" w:eastAsia="SimSun" w:hAnsi="SimSun" w:cs="SimSun"/>
        </w:rPr>
        <w:t>在那一战期间的，我们把原来德国</w:t>
      </w:r>
      <w:r w:rsidR="00923910">
        <w:rPr>
          <w:rFonts w:ascii="SimSun" w:eastAsia="SimSun" w:hAnsi="SimSun" w:cs="SimSun"/>
        </w:rPr>
        <w:t>在中国</w:t>
      </w:r>
      <w:r w:rsidR="00150005">
        <w:rPr>
          <w:rFonts w:ascii="SimSun" w:eastAsia="SimSun" w:hAnsi="SimSun" w:cs="SimSun"/>
        </w:rPr>
        <w:t>的权</w:t>
      </w:r>
      <w:r w:rsidR="00923910">
        <w:rPr>
          <w:rFonts w:ascii="SimSun" w:eastAsia="SimSun" w:hAnsi="SimSun" w:cs="SimSun"/>
        </w:rPr>
        <w:t>益</w:t>
      </w:r>
      <w:r>
        <w:rPr>
          <w:rFonts w:ascii="SimSun" w:eastAsia="SimSun" w:hAnsi="SimSun" w:cs="SimSun"/>
        </w:rPr>
        <w:t>转让给日本。</w:t>
      </w:r>
    </w:p>
    <w:p w14:paraId="3B45721F" w14:textId="77777777" w:rsidR="00B07B6E" w:rsidRDefault="005C15E7">
      <w:pPr>
        <w:spacing w:before="240" w:after="240"/>
        <w:rPr>
          <w:rFonts w:ascii="SimSun" w:eastAsia="SimSun" w:hAnsi="SimSun" w:cs="SimSun"/>
        </w:rPr>
      </w:pPr>
      <w:r>
        <w:rPr>
          <w:rFonts w:ascii="SimSun" w:eastAsia="SimSun" w:hAnsi="SimSun" w:cs="SimSun"/>
        </w:rPr>
        <w:t>说话人2 42:13</w:t>
      </w:r>
      <w:r>
        <w:rPr>
          <w:rFonts w:ascii="SimSun" w:eastAsia="SimSun" w:hAnsi="SimSun" w:cs="SimSun"/>
        </w:rPr>
        <w:br/>
        <w:t>都给日本。</w:t>
      </w:r>
    </w:p>
    <w:p w14:paraId="7237D22C" w14:textId="77777777" w:rsidR="00B07B6E" w:rsidRDefault="005C15E7">
      <w:pPr>
        <w:spacing w:before="240" w:after="240"/>
        <w:rPr>
          <w:rFonts w:ascii="SimSun" w:eastAsia="SimSun" w:hAnsi="SimSun" w:cs="SimSun"/>
        </w:rPr>
      </w:pPr>
      <w:r>
        <w:rPr>
          <w:rFonts w:ascii="SimSun" w:eastAsia="SimSun" w:hAnsi="SimSun" w:cs="SimSun"/>
        </w:rPr>
        <w:t>说话人1 42:14</w:t>
      </w:r>
      <w:r>
        <w:rPr>
          <w:rFonts w:ascii="SimSun" w:eastAsia="SimSun" w:hAnsi="SimSun" w:cs="SimSun"/>
        </w:rPr>
        <w:br/>
      </w:r>
      <w:r w:rsidR="00150005">
        <w:rPr>
          <w:rFonts w:ascii="SimSun" w:eastAsia="SimSun" w:hAnsi="SimSun" w:cs="SimSun"/>
        </w:rPr>
        <w:t>梁启超最早知道了，梁启超他是常驻在巴黎，他跟林长民</w:t>
      </w:r>
      <w:r>
        <w:rPr>
          <w:rFonts w:ascii="SimSun" w:eastAsia="SimSun" w:hAnsi="SimSun" w:cs="SimSun"/>
        </w:rPr>
        <w:t>是非常好的朋友，后来两个人成为亲家了</w:t>
      </w:r>
      <w:r w:rsidR="00150005">
        <w:rPr>
          <w:rFonts w:ascii="SimSun" w:eastAsia="SimSun" w:hAnsi="SimSun" w:cs="SimSun" w:hint="eastAsia"/>
        </w:rPr>
        <w:t>，</w:t>
      </w:r>
      <w:r w:rsidR="00150005">
        <w:rPr>
          <w:rFonts w:ascii="SimSun" w:eastAsia="SimSun" w:hAnsi="SimSun" w:cs="SimSun"/>
        </w:rPr>
        <w:t>梁启超</w:t>
      </w:r>
      <w:r>
        <w:rPr>
          <w:rFonts w:ascii="SimSun" w:eastAsia="SimSun" w:hAnsi="SimSun" w:cs="SimSun"/>
        </w:rPr>
        <w:t>的儿子</w:t>
      </w:r>
      <w:r w:rsidR="00150005">
        <w:rPr>
          <w:rFonts w:ascii="SimSun" w:eastAsia="SimSun" w:hAnsi="SimSun" w:cs="SimSun"/>
        </w:rPr>
        <w:t>梁思成</w:t>
      </w:r>
      <w:r>
        <w:rPr>
          <w:rFonts w:ascii="SimSun" w:eastAsia="SimSun" w:hAnsi="SimSun" w:cs="SimSun"/>
        </w:rPr>
        <w:t>跟林长民的女儿林徽因</w:t>
      </w:r>
      <w:r w:rsidR="00150005">
        <w:rPr>
          <w:rFonts w:ascii="SimSun" w:eastAsia="SimSun" w:hAnsi="SimSun" w:cs="SimSun"/>
        </w:rPr>
        <w:t>两</w:t>
      </w:r>
      <w:r>
        <w:rPr>
          <w:rFonts w:ascii="SimSun" w:eastAsia="SimSun" w:hAnsi="SimSun" w:cs="SimSun"/>
        </w:rPr>
        <w:t>人结成夫妻，所以他们两个人关系非常好。</w:t>
      </w:r>
    </w:p>
    <w:p w14:paraId="6286C3B0" w14:textId="77777777" w:rsidR="00B07B6E" w:rsidRDefault="005C15E7">
      <w:pPr>
        <w:spacing w:before="240" w:after="240"/>
        <w:rPr>
          <w:rFonts w:ascii="SimSun" w:eastAsia="SimSun" w:hAnsi="SimSun" w:cs="SimSun"/>
        </w:rPr>
      </w:pPr>
      <w:r>
        <w:rPr>
          <w:rFonts w:ascii="SimSun" w:eastAsia="SimSun" w:hAnsi="SimSun" w:cs="SimSun"/>
        </w:rPr>
        <w:br/>
        <w:t>当时梁启超就把巴黎和会的一开完那个信息他马上就传给了</w:t>
      </w:r>
      <w:r w:rsidR="00150005">
        <w:rPr>
          <w:rFonts w:ascii="SimSun" w:eastAsia="SimSun" w:hAnsi="SimSun" w:cs="SimSun"/>
        </w:rPr>
        <w:t>林长民</w:t>
      </w:r>
      <w:r w:rsidR="00150005">
        <w:rPr>
          <w:rFonts w:ascii="SimSun" w:eastAsia="SimSun" w:hAnsi="SimSun" w:cs="SimSun" w:hint="eastAsia"/>
        </w:rPr>
        <w:t>，</w:t>
      </w:r>
      <w:r w:rsidR="00150005">
        <w:rPr>
          <w:rFonts w:ascii="SimSun" w:eastAsia="SimSun" w:hAnsi="SimSun" w:cs="SimSun"/>
        </w:rPr>
        <w:t>林长民当时是北洋政府聘的外交委员会的主任，所以他就把这信息通给</w:t>
      </w:r>
      <w:r>
        <w:rPr>
          <w:rFonts w:ascii="SimSun" w:eastAsia="SimSun" w:hAnsi="SimSun" w:cs="SimSun"/>
        </w:rPr>
        <w:t>报纸，马上</w:t>
      </w:r>
      <w:r w:rsidR="00150005">
        <w:rPr>
          <w:rFonts w:ascii="SimSun" w:eastAsia="SimSun" w:hAnsi="SimSun" w:cs="SimSun"/>
        </w:rPr>
        <w:t>登出来，把整个学生的</w:t>
      </w:r>
      <w:r>
        <w:rPr>
          <w:rFonts w:ascii="SimSun" w:eastAsia="SimSun" w:hAnsi="SimSun" w:cs="SimSun"/>
        </w:rPr>
        <w:t>爱国的热情</w:t>
      </w:r>
      <w:r w:rsidR="00150005">
        <w:rPr>
          <w:rFonts w:ascii="SimSun" w:eastAsia="SimSun" w:hAnsi="SimSun" w:cs="SimSun"/>
        </w:rPr>
        <w:t>鼓动起来</w:t>
      </w:r>
      <w:r w:rsidR="00150005">
        <w:rPr>
          <w:rFonts w:ascii="SimSun" w:eastAsia="SimSun" w:hAnsi="SimSun" w:cs="SimSun" w:hint="eastAsia"/>
        </w:rPr>
        <w:t>，</w:t>
      </w:r>
      <w:r w:rsidR="00150005">
        <w:rPr>
          <w:rFonts w:ascii="SimSun" w:eastAsia="SimSun" w:hAnsi="SimSun" w:cs="SimSun"/>
        </w:rPr>
        <w:t>点燃了</w:t>
      </w:r>
      <w:r>
        <w:rPr>
          <w:rFonts w:ascii="SimSun" w:eastAsia="SimSun" w:hAnsi="SimSun" w:cs="SimSun"/>
        </w:rPr>
        <w:t>，后来第二天</w:t>
      </w:r>
      <w:r w:rsidR="00150005">
        <w:rPr>
          <w:rFonts w:ascii="SimSun" w:eastAsia="SimSun" w:hAnsi="SimSun" w:cs="SimSun" w:hint="eastAsia"/>
        </w:rPr>
        <w:t>、</w:t>
      </w:r>
      <w:r>
        <w:rPr>
          <w:rFonts w:ascii="SimSun" w:eastAsia="SimSun" w:hAnsi="SimSun" w:cs="SimSun"/>
        </w:rPr>
        <w:t>第三天</w:t>
      </w:r>
      <w:r w:rsidR="00150005">
        <w:rPr>
          <w:rFonts w:ascii="SimSun" w:eastAsia="SimSun" w:hAnsi="SimSun" w:cs="SimSun" w:hint="eastAsia"/>
        </w:rPr>
        <w:t>，</w:t>
      </w:r>
      <w:r>
        <w:rPr>
          <w:rFonts w:ascii="SimSun" w:eastAsia="SimSun" w:hAnsi="SimSun" w:cs="SimSun"/>
        </w:rPr>
        <w:t>整个五四运动就鼓动起来了，最后上街游行。</w:t>
      </w:r>
    </w:p>
    <w:p w14:paraId="670E31BE" w14:textId="77777777" w:rsidR="00B07B6E" w:rsidRDefault="005C15E7">
      <w:pPr>
        <w:spacing w:before="240" w:after="240"/>
        <w:rPr>
          <w:rFonts w:ascii="SimSun" w:eastAsia="SimSun" w:hAnsi="SimSun" w:cs="SimSun"/>
        </w:rPr>
      </w:pPr>
      <w:r>
        <w:rPr>
          <w:rFonts w:ascii="SimSun" w:eastAsia="SimSun" w:hAnsi="SimSun" w:cs="SimSun"/>
        </w:rPr>
        <w:t>整个过程的来讲，五四运动的点火者也是</w:t>
      </w:r>
      <w:r w:rsidR="00453A50">
        <w:rPr>
          <w:rFonts w:ascii="SimSun" w:eastAsia="SimSun" w:hAnsi="SimSun" w:cs="SimSun" w:hint="eastAsia"/>
        </w:rPr>
        <w:t>三坊七巷</w:t>
      </w:r>
      <w:r w:rsidR="00453A50">
        <w:rPr>
          <w:rFonts w:ascii="SimSun" w:eastAsia="SimSun" w:hAnsi="SimSun" w:cs="SimSun"/>
        </w:rPr>
        <w:t>人</w:t>
      </w:r>
      <w:r>
        <w:rPr>
          <w:rFonts w:ascii="SimSun" w:eastAsia="SimSun" w:hAnsi="SimSun" w:cs="SimSun"/>
        </w:rPr>
        <w:t>。</w:t>
      </w:r>
    </w:p>
    <w:p w14:paraId="26973B10" w14:textId="77777777" w:rsidR="00B07B6E" w:rsidRDefault="005C15E7">
      <w:pPr>
        <w:spacing w:before="240" w:after="240"/>
        <w:rPr>
          <w:rFonts w:ascii="SimSun" w:eastAsia="SimSun" w:hAnsi="SimSun" w:cs="SimSun"/>
        </w:rPr>
      </w:pPr>
      <w:r>
        <w:rPr>
          <w:rFonts w:ascii="SimSun" w:eastAsia="SimSun" w:hAnsi="SimSun" w:cs="SimSun"/>
        </w:rPr>
        <w:br/>
      </w:r>
      <w:r w:rsidR="00453A50">
        <w:rPr>
          <w:rFonts w:ascii="SimSun" w:eastAsia="SimSun" w:hAnsi="SimSun" w:cs="SimSun"/>
        </w:rPr>
        <w:t>林长民是谁的？也是林觉民的堂兄</w:t>
      </w:r>
      <w:r w:rsidR="00453A50">
        <w:rPr>
          <w:rFonts w:ascii="SimSun" w:eastAsia="SimSun" w:hAnsi="SimSun" w:cs="SimSun" w:hint="eastAsia"/>
        </w:rPr>
        <w:t>，</w:t>
      </w:r>
      <w:r>
        <w:rPr>
          <w:rFonts w:ascii="SimSun" w:eastAsia="SimSun" w:hAnsi="SimSun" w:cs="SimSun"/>
        </w:rPr>
        <w:t>也是</w:t>
      </w:r>
      <w:r w:rsidR="00453A50">
        <w:rPr>
          <w:rFonts w:ascii="SimSun" w:eastAsia="SimSun" w:hAnsi="SimSun" w:cs="SimSun"/>
        </w:rPr>
        <w:t>住</w:t>
      </w:r>
      <w:r>
        <w:rPr>
          <w:rFonts w:ascii="SimSun" w:eastAsia="SimSun" w:hAnsi="SimSun" w:cs="SimSun"/>
        </w:rPr>
        <w:t>在</w:t>
      </w:r>
      <w:r w:rsidR="00453A50">
        <w:rPr>
          <w:rFonts w:ascii="SimSun" w:eastAsia="SimSun" w:hAnsi="SimSun" w:cs="SimSun"/>
        </w:rPr>
        <w:t>杨桥路在林觉民故居里面</w:t>
      </w:r>
      <w:r w:rsidR="00453A50">
        <w:rPr>
          <w:rFonts w:ascii="SimSun" w:eastAsia="SimSun" w:hAnsi="SimSun" w:cs="SimSun" w:hint="eastAsia"/>
        </w:rPr>
        <w:t>，</w:t>
      </w:r>
      <w:r w:rsidR="00B47AFA">
        <w:rPr>
          <w:rFonts w:ascii="SimSun" w:eastAsia="SimSun" w:hAnsi="SimSun" w:cs="SimSun"/>
        </w:rPr>
        <w:t>后来</w:t>
      </w:r>
      <w:r w:rsidR="00453A50">
        <w:rPr>
          <w:rFonts w:ascii="SimSun" w:eastAsia="SimSun" w:hAnsi="SimSun" w:cs="SimSun"/>
        </w:rPr>
        <w:t>变成了谢冰心的故居了</w:t>
      </w:r>
      <w:r w:rsidR="00453A50">
        <w:rPr>
          <w:rFonts w:ascii="SimSun" w:eastAsia="SimSun" w:hAnsi="SimSun" w:cs="SimSun" w:hint="eastAsia"/>
        </w:rPr>
        <w:t>。</w:t>
      </w:r>
      <w:r w:rsidR="00453A50">
        <w:rPr>
          <w:rFonts w:ascii="SimSun" w:eastAsia="SimSun" w:hAnsi="SimSun" w:cs="SimSun"/>
        </w:rPr>
        <w:t>为什么变成谢</w:t>
      </w:r>
      <w:r>
        <w:rPr>
          <w:rFonts w:ascii="SimSun" w:eastAsia="SimSun" w:hAnsi="SimSun" w:cs="SimSun"/>
        </w:rPr>
        <w:t>冰</w:t>
      </w:r>
      <w:r w:rsidR="00453A50">
        <w:rPr>
          <w:rFonts w:ascii="SimSun" w:eastAsia="SimSun" w:hAnsi="SimSun" w:cs="SimSun"/>
        </w:rPr>
        <w:t>心</w:t>
      </w:r>
      <w:r>
        <w:rPr>
          <w:rFonts w:ascii="SimSun" w:eastAsia="SimSun" w:hAnsi="SimSun" w:cs="SimSun"/>
        </w:rPr>
        <w:t>的故居了？当时林觉民牺牲之后，</w:t>
      </w:r>
      <w:r w:rsidR="00453A50">
        <w:rPr>
          <w:rFonts w:ascii="SimSun" w:eastAsia="SimSun" w:hAnsi="SimSun" w:cs="SimSun"/>
        </w:rPr>
        <w:t>他的岳父陈元凯是广州周边的一个县的县令，星夜</w:t>
      </w:r>
      <w:r>
        <w:rPr>
          <w:rFonts w:ascii="SimSun" w:eastAsia="SimSun" w:hAnsi="SimSun" w:cs="SimSun"/>
        </w:rPr>
        <w:t>派人回来把这信息告诉给他的女儿了，叫她女儿赶紧要去</w:t>
      </w:r>
      <w:r w:rsidR="00453A50">
        <w:rPr>
          <w:rFonts w:ascii="SimSun" w:eastAsia="SimSun" w:hAnsi="SimSun" w:cs="SimSun"/>
        </w:rPr>
        <w:t>躲避</w:t>
      </w:r>
      <w:r>
        <w:rPr>
          <w:rFonts w:ascii="SimSun" w:eastAsia="SimSun" w:hAnsi="SimSun" w:cs="SimSun"/>
        </w:rPr>
        <w:t>。</w:t>
      </w:r>
    </w:p>
    <w:p w14:paraId="12C1A404" w14:textId="77777777" w:rsidR="00B07B6E" w:rsidRDefault="005C15E7">
      <w:pPr>
        <w:spacing w:before="240" w:after="240"/>
        <w:rPr>
          <w:rFonts w:ascii="SimSun" w:eastAsia="SimSun" w:hAnsi="SimSun" w:cs="SimSun"/>
        </w:rPr>
      </w:pPr>
      <w:r>
        <w:rPr>
          <w:rFonts w:ascii="SimSun" w:eastAsia="SimSun" w:hAnsi="SimSun" w:cs="SimSun"/>
        </w:rPr>
        <w:br/>
      </w:r>
      <w:r w:rsidR="00453A50">
        <w:rPr>
          <w:rFonts w:ascii="SimSun" w:eastAsia="SimSun" w:hAnsi="SimSun" w:cs="SimSun"/>
        </w:rPr>
        <w:t>他女儿叫陈意映，</w:t>
      </w:r>
      <w:r w:rsidR="00B47AFA">
        <w:rPr>
          <w:rFonts w:ascii="SimSun" w:eastAsia="SimSun" w:hAnsi="SimSun" w:cs="SimSun"/>
        </w:rPr>
        <w:t>就带着她的</w:t>
      </w:r>
      <w:r>
        <w:rPr>
          <w:rFonts w:ascii="SimSun" w:eastAsia="SimSun" w:hAnsi="SimSun" w:cs="SimSun"/>
        </w:rPr>
        <w:t>小孩子，</w:t>
      </w:r>
      <w:r w:rsidR="00B47AFA">
        <w:rPr>
          <w:rFonts w:ascii="SimSun" w:eastAsia="SimSun" w:hAnsi="SimSun" w:cs="SimSun"/>
        </w:rPr>
        <w:t>一家七口</w:t>
      </w:r>
      <w:r w:rsidR="00B47AFA">
        <w:rPr>
          <w:rFonts w:ascii="SimSun" w:eastAsia="SimSun" w:hAnsi="SimSun" w:cs="SimSun" w:hint="eastAsia"/>
        </w:rPr>
        <w:t>，</w:t>
      </w:r>
      <w:r>
        <w:rPr>
          <w:rFonts w:ascii="SimSun" w:eastAsia="SimSun" w:hAnsi="SimSun" w:cs="SimSun"/>
        </w:rPr>
        <w:t>也是躲在</w:t>
      </w:r>
      <w:r w:rsidR="00B47AFA">
        <w:rPr>
          <w:rFonts w:ascii="SimSun" w:eastAsia="SimSun" w:hAnsi="SimSun" w:cs="SimSun"/>
        </w:rPr>
        <w:t>三坊七巷</w:t>
      </w:r>
      <w:r>
        <w:rPr>
          <w:rFonts w:ascii="SimSun" w:eastAsia="SimSun" w:hAnsi="SimSun" w:cs="SimSun"/>
        </w:rPr>
        <w:t>。</w:t>
      </w:r>
    </w:p>
    <w:p w14:paraId="29BDE0B5" w14:textId="77777777" w:rsidR="00B07B6E" w:rsidRDefault="005C15E7">
      <w:pPr>
        <w:spacing w:before="240" w:after="240"/>
        <w:rPr>
          <w:rFonts w:ascii="SimSun" w:eastAsia="SimSun" w:hAnsi="SimSun" w:cs="SimSun"/>
        </w:rPr>
      </w:pPr>
      <w:r>
        <w:rPr>
          <w:rFonts w:ascii="SimSun" w:eastAsia="SimSun" w:hAnsi="SimSun" w:cs="SimSun"/>
        </w:rPr>
        <w:lastRenderedPageBreak/>
        <w:br/>
      </w:r>
      <w:r w:rsidR="00B47AFA">
        <w:rPr>
          <w:rFonts w:ascii="SimSun" w:eastAsia="SimSun" w:hAnsi="SimSun" w:cs="SimSun"/>
        </w:rPr>
        <w:t>在以后这房子就被谢冰心的祖父谢銮恩买了</w:t>
      </w:r>
      <w:r>
        <w:rPr>
          <w:rFonts w:ascii="SimSun" w:eastAsia="SimSun" w:hAnsi="SimSun" w:cs="SimSun"/>
        </w:rPr>
        <w:t>，</w:t>
      </w:r>
      <w:r w:rsidR="00B47AFA">
        <w:rPr>
          <w:rFonts w:ascii="SimSun" w:eastAsia="SimSun" w:hAnsi="SimSun" w:cs="SimSun"/>
        </w:rPr>
        <w:t>他是长乐人，他的儿子是一个很著名的海军将领，叫谢葆璋</w:t>
      </w:r>
      <w:r w:rsidR="00B47AFA">
        <w:rPr>
          <w:rFonts w:ascii="SimSun" w:eastAsia="SimSun" w:hAnsi="SimSun" w:cs="SimSun" w:hint="eastAsia"/>
        </w:rPr>
        <w:t>，</w:t>
      </w:r>
      <w:r>
        <w:rPr>
          <w:rFonts w:ascii="SimSun" w:eastAsia="SimSun" w:hAnsi="SimSun" w:cs="SimSun"/>
        </w:rPr>
        <w:t>就</w:t>
      </w:r>
      <w:r w:rsidR="00B47AFA">
        <w:rPr>
          <w:rFonts w:ascii="SimSun" w:eastAsia="SimSun" w:hAnsi="SimSun" w:cs="SimSun"/>
        </w:rPr>
        <w:t>是冰心的父亲</w:t>
      </w:r>
      <w:r w:rsidR="00B47AFA">
        <w:rPr>
          <w:rFonts w:ascii="SimSun" w:eastAsia="SimSun" w:hAnsi="SimSun" w:cs="SimSun" w:hint="eastAsia"/>
        </w:rPr>
        <w:t>。</w:t>
      </w:r>
      <w:r>
        <w:rPr>
          <w:rFonts w:ascii="SimSun" w:eastAsia="SimSun" w:hAnsi="SimSun" w:cs="SimSun"/>
        </w:rPr>
        <w:t>冰心的父亲是北洋水师学堂的第一届的学生，</w:t>
      </w:r>
      <w:r w:rsidR="00B47AFA">
        <w:rPr>
          <w:rFonts w:ascii="SimSun" w:eastAsia="SimSun" w:hAnsi="SimSun" w:cs="SimSun"/>
        </w:rPr>
        <w:t>是严复把他招去的，跟严复</w:t>
      </w:r>
      <w:r>
        <w:rPr>
          <w:rFonts w:ascii="SimSun" w:eastAsia="SimSun" w:hAnsi="SimSun" w:cs="SimSun"/>
        </w:rPr>
        <w:t>也有关系。</w:t>
      </w:r>
    </w:p>
    <w:p w14:paraId="74623C85" w14:textId="77777777" w:rsidR="00B07B6E" w:rsidRDefault="005C15E7">
      <w:pPr>
        <w:spacing w:before="240" w:after="240"/>
        <w:rPr>
          <w:rFonts w:ascii="SimSun" w:eastAsia="SimSun" w:hAnsi="SimSun" w:cs="SimSun"/>
        </w:rPr>
      </w:pPr>
      <w:r>
        <w:rPr>
          <w:rFonts w:ascii="SimSun" w:eastAsia="SimSun" w:hAnsi="SimSun" w:cs="SimSun"/>
        </w:rPr>
        <w:br/>
        <w:t>那后来谢冰心的父亲</w:t>
      </w:r>
      <w:r w:rsidR="009357CF">
        <w:rPr>
          <w:rFonts w:ascii="SimSun" w:eastAsia="SimSun" w:hAnsi="SimSun" w:cs="SimSun"/>
        </w:rPr>
        <w:t>谢葆璋成为著名的海军将领，</w:t>
      </w:r>
      <w:r>
        <w:rPr>
          <w:rFonts w:ascii="SimSun" w:eastAsia="SimSun" w:hAnsi="SimSun" w:cs="SimSun"/>
        </w:rPr>
        <w:t>北洋水师学堂被毁</w:t>
      </w:r>
      <w:r w:rsidR="009357CF">
        <w:rPr>
          <w:rFonts w:ascii="SimSun" w:eastAsia="SimSun" w:hAnsi="SimSun" w:cs="SimSun"/>
        </w:rPr>
        <w:t>掉之后，重新又建立的一个海军学校叫</w:t>
      </w:r>
      <w:r w:rsidR="00B47AFA">
        <w:rPr>
          <w:rFonts w:ascii="SimSun" w:eastAsia="SimSun" w:hAnsi="SimSun" w:cs="SimSun"/>
        </w:rPr>
        <w:t>烟台海军学堂</w:t>
      </w:r>
      <w:r w:rsidR="009357CF">
        <w:rPr>
          <w:rFonts w:ascii="SimSun" w:eastAsia="SimSun" w:hAnsi="SimSun" w:cs="SimSun" w:hint="eastAsia"/>
        </w:rPr>
        <w:t>，</w:t>
      </w:r>
      <w:r w:rsidR="00B47AFA">
        <w:rPr>
          <w:rFonts w:ascii="SimSun" w:eastAsia="SimSun" w:hAnsi="SimSun" w:cs="SimSun"/>
        </w:rPr>
        <w:t>这个校长就是谢葆璋</w:t>
      </w:r>
      <w:r>
        <w:rPr>
          <w:rFonts w:ascii="SimSun" w:eastAsia="SimSun" w:hAnsi="SimSun" w:cs="SimSun"/>
        </w:rPr>
        <w:t>。</w:t>
      </w:r>
    </w:p>
    <w:p w14:paraId="77B8A011" w14:textId="77777777" w:rsidR="00B07B6E" w:rsidRDefault="005C15E7">
      <w:pPr>
        <w:spacing w:before="240" w:after="240"/>
        <w:rPr>
          <w:rFonts w:ascii="SimSun" w:eastAsia="SimSun" w:hAnsi="SimSun" w:cs="SimSun"/>
        </w:rPr>
      </w:pPr>
      <w:r>
        <w:rPr>
          <w:rFonts w:ascii="SimSun" w:eastAsia="SimSun" w:hAnsi="SimSun" w:cs="SimSun"/>
        </w:rPr>
        <w:br/>
        <w:t>所以</w:t>
      </w:r>
      <w:r w:rsidR="00B47AFA">
        <w:rPr>
          <w:rFonts w:ascii="SimSun" w:eastAsia="SimSun" w:hAnsi="SimSun" w:cs="SimSun" w:hint="eastAsia"/>
        </w:rPr>
        <w:t>，</w:t>
      </w:r>
      <w:r w:rsidR="00B47AFA">
        <w:rPr>
          <w:rFonts w:ascii="SimSun" w:eastAsia="SimSun" w:hAnsi="SimSun" w:cs="SimSun"/>
        </w:rPr>
        <w:t>三坊七巷</w:t>
      </w:r>
      <w:r>
        <w:rPr>
          <w:rFonts w:ascii="SimSun" w:eastAsia="SimSun" w:hAnsi="SimSun" w:cs="SimSun"/>
        </w:rPr>
        <w:t>出了三个阶段的海军学校校长，最早是船政大臣沈葆桢</w:t>
      </w:r>
      <w:r w:rsidR="00B47AFA">
        <w:rPr>
          <w:rFonts w:ascii="SimSun" w:eastAsia="SimSun" w:hAnsi="SimSun" w:cs="SimSun" w:hint="eastAsia"/>
        </w:rPr>
        <w:t>，</w:t>
      </w:r>
      <w:r w:rsidR="00B47AFA">
        <w:rPr>
          <w:rFonts w:ascii="SimSun" w:eastAsia="SimSun" w:hAnsi="SimSun" w:cs="SimSun"/>
        </w:rPr>
        <w:t>再下来最大的军校，</w:t>
      </w:r>
      <w:r>
        <w:rPr>
          <w:rFonts w:ascii="SimSun" w:eastAsia="SimSun" w:hAnsi="SimSun" w:cs="SimSun"/>
        </w:rPr>
        <w:t>还有很多军校，南京、广州他们各个地方都有建立海军军校，但是最大的最重要的</w:t>
      </w:r>
      <w:r w:rsidR="00B47AFA">
        <w:rPr>
          <w:rFonts w:ascii="SimSun" w:eastAsia="SimSun" w:hAnsi="SimSun" w:cs="SimSun"/>
        </w:rPr>
        <w:t>是</w:t>
      </w:r>
      <w:r>
        <w:rPr>
          <w:rFonts w:ascii="SimSun" w:eastAsia="SimSun" w:hAnsi="SimSun" w:cs="SimSun"/>
        </w:rPr>
        <w:t>北洋水师</w:t>
      </w:r>
      <w:r w:rsidR="00B47AFA">
        <w:rPr>
          <w:rFonts w:ascii="SimSun" w:eastAsia="SimSun" w:hAnsi="SimSun" w:cs="SimSun"/>
        </w:rPr>
        <w:t>学堂</w:t>
      </w:r>
      <w:r w:rsidR="00B47AFA">
        <w:rPr>
          <w:rFonts w:ascii="SimSun" w:eastAsia="SimSun" w:hAnsi="SimSun" w:cs="SimSun" w:hint="eastAsia"/>
        </w:rPr>
        <w:t>，</w:t>
      </w:r>
      <w:r>
        <w:rPr>
          <w:rFonts w:ascii="SimSun" w:eastAsia="SimSun" w:hAnsi="SimSun" w:cs="SimSun"/>
        </w:rPr>
        <w:t>校长那就</w:t>
      </w:r>
      <w:r w:rsidR="00B47AFA">
        <w:rPr>
          <w:rFonts w:ascii="SimSun" w:eastAsia="SimSun" w:hAnsi="SimSun" w:cs="SimSun"/>
        </w:rPr>
        <w:t>是</w:t>
      </w:r>
      <w:r>
        <w:rPr>
          <w:rFonts w:ascii="SimSun" w:eastAsia="SimSun" w:hAnsi="SimSun" w:cs="SimSun"/>
        </w:rPr>
        <w:t>严复了。天津</w:t>
      </w:r>
      <w:r w:rsidR="009357CF">
        <w:rPr>
          <w:rFonts w:ascii="SimSun" w:eastAsia="SimSun" w:hAnsi="SimSun" w:cs="SimSun"/>
        </w:rPr>
        <w:t>北洋</w:t>
      </w:r>
      <w:r>
        <w:rPr>
          <w:rFonts w:ascii="SimSun" w:eastAsia="SimSun" w:hAnsi="SimSun" w:cs="SimSun"/>
        </w:rPr>
        <w:t>水师学堂被毁掉之后又恢复了</w:t>
      </w:r>
      <w:r w:rsidR="009357CF">
        <w:rPr>
          <w:rFonts w:ascii="SimSun" w:eastAsia="SimSun" w:hAnsi="SimSun" w:cs="SimSun"/>
        </w:rPr>
        <w:t>的学校</w:t>
      </w:r>
      <w:r w:rsidR="009357CF">
        <w:rPr>
          <w:rFonts w:ascii="SimSun" w:eastAsia="SimSun" w:hAnsi="SimSun" w:cs="SimSun" w:hint="eastAsia"/>
        </w:rPr>
        <w:t>，</w:t>
      </w:r>
      <w:r>
        <w:rPr>
          <w:rFonts w:ascii="SimSun" w:eastAsia="SimSun" w:hAnsi="SimSun" w:cs="SimSun"/>
        </w:rPr>
        <w:t>就是烟台海军学校</w:t>
      </w:r>
      <w:r w:rsidR="009357CF">
        <w:rPr>
          <w:rFonts w:ascii="SimSun" w:eastAsia="SimSun" w:hAnsi="SimSun" w:cs="SimSun" w:hint="eastAsia"/>
        </w:rPr>
        <w:t>，</w:t>
      </w:r>
      <w:r>
        <w:rPr>
          <w:rFonts w:ascii="SimSun" w:eastAsia="SimSun" w:hAnsi="SimSun" w:cs="SimSun"/>
        </w:rPr>
        <w:t>校长又是</w:t>
      </w:r>
      <w:r w:rsidR="009357CF">
        <w:rPr>
          <w:rFonts w:ascii="SimSun" w:eastAsia="SimSun" w:hAnsi="SimSun" w:cs="SimSun"/>
        </w:rPr>
        <w:t>三坊七巷杨桥巷的谢葆璋</w:t>
      </w:r>
      <w:r>
        <w:rPr>
          <w:rFonts w:ascii="SimSun" w:eastAsia="SimSun" w:hAnsi="SimSun" w:cs="SimSun"/>
        </w:rPr>
        <w:t>，所以</w:t>
      </w:r>
      <w:r w:rsidR="009357CF">
        <w:rPr>
          <w:rFonts w:ascii="SimSun" w:eastAsia="SimSun" w:hAnsi="SimSun" w:cs="SimSun" w:hint="eastAsia"/>
        </w:rPr>
        <w:t>，</w:t>
      </w:r>
      <w:r>
        <w:rPr>
          <w:rFonts w:ascii="SimSun" w:eastAsia="SimSun" w:hAnsi="SimSun" w:cs="SimSun"/>
        </w:rPr>
        <w:t>三坊七巷是出了太多的人才了，遍布整个近代史。</w:t>
      </w:r>
    </w:p>
    <w:p w14:paraId="00E19FCB" w14:textId="77777777" w:rsidR="00B07B6E" w:rsidRDefault="005C15E7">
      <w:pPr>
        <w:spacing w:before="240" w:after="240"/>
        <w:rPr>
          <w:rFonts w:ascii="SimSun" w:eastAsia="SimSun" w:hAnsi="SimSun" w:cs="SimSun"/>
        </w:rPr>
      </w:pPr>
      <w:r>
        <w:rPr>
          <w:rFonts w:ascii="SimSun" w:eastAsia="SimSun" w:hAnsi="SimSun" w:cs="SimSun"/>
        </w:rPr>
        <w:t>说话人2 46:34</w:t>
      </w:r>
      <w:r>
        <w:rPr>
          <w:rFonts w:ascii="SimSun" w:eastAsia="SimSun" w:hAnsi="SimSun" w:cs="SimSun"/>
        </w:rPr>
        <w:br/>
        <w:t>谢谢王教授，就是这么详细的介绍了整个三坊七巷的历史，然后还有名人，也就是说为什么这个一个三坊七巷就是半部近代史，其实不止半部近代史，我觉得我们也很感兴趣，您小时候住在福州的哪个地方，然后为什么现在对于三坊七巷的保护这么感兴趣，然后这么关心？</w:t>
      </w:r>
    </w:p>
    <w:p w14:paraId="6ABBECB6" w14:textId="77777777" w:rsidR="00B07B6E" w:rsidRDefault="005C15E7">
      <w:pPr>
        <w:spacing w:before="240" w:after="240"/>
        <w:rPr>
          <w:rFonts w:ascii="SimSun" w:eastAsia="SimSun" w:hAnsi="SimSun" w:cs="SimSun"/>
        </w:rPr>
      </w:pPr>
      <w:r>
        <w:rPr>
          <w:rFonts w:ascii="SimSun" w:eastAsia="SimSun" w:hAnsi="SimSun" w:cs="SimSun"/>
        </w:rPr>
        <w:t>说话人3 47:02</w:t>
      </w:r>
      <w:r>
        <w:rPr>
          <w:rFonts w:ascii="SimSun" w:eastAsia="SimSun" w:hAnsi="SimSun" w:cs="SimSun"/>
        </w:rPr>
        <w:br/>
        <w:t>对。</w:t>
      </w:r>
    </w:p>
    <w:p w14:paraId="4674E446" w14:textId="77777777" w:rsidR="00B07B6E" w:rsidRDefault="005C15E7">
      <w:pPr>
        <w:spacing w:before="240" w:after="240"/>
        <w:rPr>
          <w:rFonts w:ascii="SimSun" w:eastAsia="SimSun" w:hAnsi="SimSun" w:cs="SimSun"/>
        </w:rPr>
      </w:pPr>
      <w:r>
        <w:rPr>
          <w:rFonts w:ascii="SimSun" w:eastAsia="SimSun" w:hAnsi="SimSun" w:cs="SimSun"/>
        </w:rPr>
        <w:t>说话人1 47:03</w:t>
      </w:r>
      <w:r>
        <w:rPr>
          <w:rFonts w:ascii="SimSun" w:eastAsia="SimSun" w:hAnsi="SimSun" w:cs="SimSun"/>
        </w:rPr>
        <w:br/>
        <w:t>因为我是地地道道的福州</w:t>
      </w:r>
      <w:r w:rsidR="009357CF">
        <w:rPr>
          <w:rFonts w:ascii="SimSun" w:eastAsia="SimSun" w:hAnsi="SimSun" w:cs="SimSun"/>
        </w:rPr>
        <w:t>人</w:t>
      </w:r>
      <w:r w:rsidR="009357CF">
        <w:rPr>
          <w:rFonts w:ascii="SimSun" w:eastAsia="SimSun" w:hAnsi="SimSun" w:cs="SimSun" w:hint="eastAsia"/>
        </w:rPr>
        <w:t>，</w:t>
      </w:r>
      <w:r>
        <w:rPr>
          <w:rFonts w:ascii="SimSun" w:eastAsia="SimSun" w:hAnsi="SimSun" w:cs="SimSun"/>
        </w:rPr>
        <w:t>我出生地是在现在的金山，过去叫</w:t>
      </w:r>
      <w:r w:rsidR="009357CF">
        <w:rPr>
          <w:rFonts w:ascii="SimSun" w:eastAsia="SimSun" w:hAnsi="SimSun" w:cs="SimSun"/>
        </w:rPr>
        <w:t>凤岗里，过去有一句话，就是说凤岗里三十六达</w:t>
      </w:r>
      <w:r w:rsidR="009357CF">
        <w:rPr>
          <w:rFonts w:ascii="SimSun" w:eastAsia="SimSun" w:hAnsi="SimSun" w:cs="SimSun" w:hint="eastAsia"/>
        </w:rPr>
        <w:t>，</w:t>
      </w:r>
      <w:r>
        <w:rPr>
          <w:rFonts w:ascii="SimSun" w:eastAsia="SimSun" w:hAnsi="SimSun" w:cs="SimSun"/>
        </w:rPr>
        <w:t>人走进去以后，眼睛会</w:t>
      </w:r>
      <w:r w:rsidR="009357CF">
        <w:rPr>
          <w:rFonts w:ascii="SimSun" w:eastAsia="SimSun" w:hAnsi="SimSun" w:cs="SimSun"/>
        </w:rPr>
        <w:t>不知东西南北</w:t>
      </w:r>
      <w:r w:rsidR="009357CF">
        <w:rPr>
          <w:rFonts w:ascii="SimSun" w:eastAsia="SimSun" w:hAnsi="SimSun" w:cs="SimSun" w:hint="eastAsia"/>
        </w:rPr>
        <w:t>。</w:t>
      </w:r>
      <w:r>
        <w:rPr>
          <w:rFonts w:ascii="SimSun" w:eastAsia="SimSun" w:hAnsi="SimSun" w:cs="SimSun"/>
        </w:rPr>
        <w:t>如果进去的话，</w:t>
      </w:r>
      <w:r w:rsidR="009357CF">
        <w:rPr>
          <w:rFonts w:ascii="SimSun" w:eastAsia="SimSun" w:hAnsi="SimSun" w:cs="SimSun"/>
        </w:rPr>
        <w:t>不知道怎么出来了</w:t>
      </w:r>
      <w:r w:rsidR="009357CF">
        <w:rPr>
          <w:rFonts w:ascii="SimSun" w:eastAsia="SimSun" w:hAnsi="SimSun" w:cs="SimSun" w:hint="eastAsia"/>
        </w:rPr>
        <w:t>。</w:t>
      </w:r>
      <w:r w:rsidR="009357CF">
        <w:rPr>
          <w:rFonts w:ascii="SimSun" w:eastAsia="SimSun" w:hAnsi="SimSun" w:cs="SimSun"/>
        </w:rPr>
        <w:t>三十六达</w:t>
      </w:r>
      <w:r>
        <w:rPr>
          <w:rFonts w:ascii="SimSun" w:eastAsia="SimSun" w:hAnsi="SimSun" w:cs="SimSun"/>
        </w:rPr>
        <w:t>就是有36</w:t>
      </w:r>
      <w:r w:rsidR="009357CF">
        <w:rPr>
          <w:rFonts w:ascii="SimSun" w:eastAsia="SimSun" w:hAnsi="SimSun" w:cs="SimSun"/>
        </w:rPr>
        <w:t>个村落，那里面各种各样的村落，里面水系</w:t>
      </w:r>
      <w:r>
        <w:rPr>
          <w:rFonts w:ascii="SimSun" w:eastAsia="SimSun" w:hAnsi="SimSun" w:cs="SimSun"/>
        </w:rPr>
        <w:t>是非常的丰富了</w:t>
      </w:r>
      <w:r w:rsidR="009357CF">
        <w:rPr>
          <w:rFonts w:ascii="SimSun" w:eastAsia="SimSun" w:hAnsi="SimSun" w:cs="SimSun" w:hint="eastAsia"/>
        </w:rPr>
        <w:t>，</w:t>
      </w:r>
      <w:r w:rsidR="009357CF">
        <w:rPr>
          <w:rFonts w:ascii="SimSun" w:eastAsia="SimSun" w:hAnsi="SimSun" w:cs="SimSun"/>
        </w:rPr>
        <w:t>因为刚好是在南台岛这边，</w:t>
      </w:r>
      <w:r>
        <w:rPr>
          <w:rFonts w:ascii="SimSun" w:eastAsia="SimSun" w:hAnsi="SimSun" w:cs="SimSun"/>
        </w:rPr>
        <w:t>我是出生在那个地方，</w:t>
      </w:r>
      <w:r w:rsidR="009357CF">
        <w:rPr>
          <w:rFonts w:ascii="SimSun" w:eastAsia="SimSun" w:hAnsi="SimSun" w:cs="SimSun"/>
        </w:rPr>
        <w:t>离严复的故里阳岐</w:t>
      </w:r>
      <w:r>
        <w:rPr>
          <w:rFonts w:ascii="SimSun" w:eastAsia="SimSun" w:hAnsi="SimSun" w:cs="SimSun"/>
        </w:rPr>
        <w:t>是不远的，这是我童年的最早的出生地方。</w:t>
      </w:r>
    </w:p>
    <w:p w14:paraId="0D6634CA" w14:textId="77777777" w:rsidR="00B07B6E" w:rsidRDefault="009357CF">
      <w:pPr>
        <w:spacing w:before="240" w:after="240"/>
        <w:rPr>
          <w:rFonts w:ascii="SimSun" w:eastAsia="SimSun" w:hAnsi="SimSun" w:cs="SimSun"/>
        </w:rPr>
      </w:pPr>
      <w:r>
        <w:rPr>
          <w:rFonts w:ascii="SimSun" w:eastAsia="SimSun" w:hAnsi="SimSun" w:cs="SimSun"/>
        </w:rPr>
        <w:t>我童年很早就生活在上下杭了，</w:t>
      </w:r>
      <w:r w:rsidR="005C15E7">
        <w:rPr>
          <w:rFonts w:ascii="SimSun" w:eastAsia="SimSun" w:hAnsi="SimSun" w:cs="SimSun"/>
        </w:rPr>
        <w:t>童年还有青少年都是在上下</w:t>
      </w:r>
      <w:r>
        <w:rPr>
          <w:rFonts w:ascii="SimSun" w:eastAsia="SimSun" w:hAnsi="SimSun" w:cs="SimSun"/>
        </w:rPr>
        <w:t>杭</w:t>
      </w:r>
      <w:r w:rsidR="005C15E7">
        <w:rPr>
          <w:rFonts w:ascii="SimSun" w:eastAsia="SimSun" w:hAnsi="SimSun" w:cs="SimSun"/>
        </w:rPr>
        <w:t>生活</w:t>
      </w:r>
      <w:r>
        <w:rPr>
          <w:rFonts w:ascii="SimSun" w:eastAsia="SimSun" w:hAnsi="SimSun" w:cs="SimSun" w:hint="eastAsia"/>
        </w:rPr>
        <w:t>，</w:t>
      </w:r>
      <w:r>
        <w:rPr>
          <w:rFonts w:ascii="SimSun" w:eastAsia="SimSun" w:hAnsi="SimSun" w:cs="SimSun"/>
        </w:rPr>
        <w:t>上下杭又是一个著名的历史文化名街</w:t>
      </w:r>
      <w:r w:rsidR="004A17EF">
        <w:rPr>
          <w:rFonts w:ascii="SimSun" w:eastAsia="SimSun" w:hAnsi="SimSun" w:cs="SimSun" w:hint="eastAsia"/>
        </w:rPr>
        <w:t>，</w:t>
      </w:r>
      <w:r w:rsidR="005C15E7">
        <w:rPr>
          <w:rFonts w:ascii="SimSun" w:eastAsia="SimSun" w:hAnsi="SimSun" w:cs="SimSun"/>
        </w:rPr>
        <w:t>而且离我们这里三坊七巷</w:t>
      </w:r>
      <w:r w:rsidR="004A17EF">
        <w:rPr>
          <w:rFonts w:ascii="SimSun" w:eastAsia="SimSun" w:hAnsi="SimSun" w:cs="SimSun"/>
        </w:rPr>
        <w:t>也是很近非常近</w:t>
      </w:r>
      <w:r w:rsidR="004A17EF">
        <w:rPr>
          <w:rFonts w:ascii="SimSun" w:eastAsia="SimSun" w:hAnsi="SimSun" w:cs="SimSun" w:hint="eastAsia"/>
        </w:rPr>
        <w:t>。</w:t>
      </w:r>
      <w:r w:rsidR="004A17EF">
        <w:rPr>
          <w:rFonts w:ascii="SimSun" w:eastAsia="SimSun" w:hAnsi="SimSun" w:cs="SimSun"/>
        </w:rPr>
        <w:t>后来</w:t>
      </w:r>
      <w:r w:rsidR="005C15E7">
        <w:rPr>
          <w:rFonts w:ascii="SimSun" w:eastAsia="SimSun" w:hAnsi="SimSun" w:cs="SimSun"/>
        </w:rPr>
        <w:t>我就上山下乡了，我在福州八中读书，</w:t>
      </w:r>
      <w:r w:rsidR="004A17EF">
        <w:rPr>
          <w:rFonts w:ascii="SimSun" w:eastAsia="SimSun" w:hAnsi="SimSun" w:cs="SimSun"/>
        </w:rPr>
        <w:t>文化大革命后上山下乡到崇安，就现在的武夷山市，过去叫崇安</w:t>
      </w:r>
      <w:r w:rsidR="005C15E7">
        <w:rPr>
          <w:rFonts w:ascii="SimSun" w:eastAsia="SimSun" w:hAnsi="SimSun" w:cs="SimSun"/>
        </w:rPr>
        <w:t>县，在</w:t>
      </w:r>
      <w:r w:rsidR="004A17EF">
        <w:rPr>
          <w:rFonts w:ascii="SimSun" w:eastAsia="SimSun" w:hAnsi="SimSun" w:cs="SimSun"/>
        </w:rPr>
        <w:t>崇安</w:t>
      </w:r>
      <w:r w:rsidR="005C15E7">
        <w:rPr>
          <w:rFonts w:ascii="SimSun" w:eastAsia="SimSun" w:hAnsi="SimSun" w:cs="SimSun"/>
        </w:rPr>
        <w:t>的</w:t>
      </w:r>
      <w:r w:rsidR="004A17EF">
        <w:rPr>
          <w:rFonts w:ascii="SimSun" w:eastAsia="SimSun" w:hAnsi="SimSun" w:cs="SimSun"/>
        </w:rPr>
        <w:t>黎源大队</w:t>
      </w:r>
      <w:r w:rsidR="004A17EF">
        <w:rPr>
          <w:rFonts w:ascii="SimSun" w:eastAsia="SimSun" w:hAnsi="SimSun" w:cs="SimSun" w:hint="eastAsia"/>
        </w:rPr>
        <w:t>，</w:t>
      </w:r>
      <w:r w:rsidR="004A17EF">
        <w:rPr>
          <w:rFonts w:ascii="SimSun" w:eastAsia="SimSun" w:hAnsi="SimSun" w:cs="SimSun"/>
        </w:rPr>
        <w:t>星村乡的</w:t>
      </w:r>
      <w:r w:rsidR="004A17EF">
        <w:rPr>
          <w:rFonts w:ascii="SimSun" w:eastAsia="SimSun" w:hAnsi="SimSun" w:cs="SimSun" w:hint="eastAsia"/>
        </w:rPr>
        <w:t>。</w:t>
      </w:r>
      <w:r w:rsidR="004A17EF">
        <w:rPr>
          <w:rFonts w:ascii="SimSun" w:eastAsia="SimSun" w:hAnsi="SimSun" w:cs="SimSun"/>
        </w:rPr>
        <w:t>过去叫星村乡</w:t>
      </w:r>
      <w:r w:rsidR="004A17EF">
        <w:rPr>
          <w:rFonts w:ascii="SimSun" w:eastAsia="SimSun" w:hAnsi="SimSun" w:cs="SimSun" w:hint="eastAsia"/>
        </w:rPr>
        <w:t>，</w:t>
      </w:r>
      <w:r w:rsidR="004A17EF">
        <w:rPr>
          <w:rFonts w:ascii="SimSun" w:eastAsia="SimSun" w:hAnsi="SimSun" w:cs="SimSun"/>
        </w:rPr>
        <w:t>现在叫星村镇。我们坐竹排旅游</w:t>
      </w:r>
      <w:r w:rsidR="005C15E7">
        <w:rPr>
          <w:rFonts w:ascii="SimSun" w:eastAsia="SimSun" w:hAnsi="SimSun" w:cs="SimSun"/>
        </w:rPr>
        <w:t>九曲溪的时候，</w:t>
      </w:r>
      <w:r w:rsidR="004A17EF">
        <w:rPr>
          <w:rFonts w:ascii="SimSun" w:eastAsia="SimSun" w:hAnsi="SimSun" w:cs="SimSun"/>
        </w:rPr>
        <w:t>它的起点那个地方就是新村镇，所以我是在那个地方插队的</w:t>
      </w:r>
      <w:r w:rsidR="004A17EF">
        <w:rPr>
          <w:rFonts w:ascii="SimSun" w:eastAsia="SimSun" w:hAnsi="SimSun" w:cs="SimSun" w:hint="eastAsia"/>
        </w:rPr>
        <w:t>。</w:t>
      </w:r>
      <w:r w:rsidR="004A17EF">
        <w:rPr>
          <w:rFonts w:ascii="SimSun" w:eastAsia="SimSun" w:hAnsi="SimSun" w:cs="SimSun"/>
        </w:rPr>
        <w:t>这个镇离朱熹的故里叫五夫里，现在是五夫</w:t>
      </w:r>
      <w:r w:rsidR="005C15E7">
        <w:rPr>
          <w:rFonts w:ascii="SimSun" w:eastAsia="SimSun" w:hAnsi="SimSun" w:cs="SimSun"/>
        </w:rPr>
        <w:t>镇，离这个地方也是很近，非常近。</w:t>
      </w:r>
    </w:p>
    <w:p w14:paraId="2503D751" w14:textId="77777777" w:rsidR="00B07B6E" w:rsidRDefault="005C15E7">
      <w:pPr>
        <w:spacing w:before="240" w:after="240"/>
        <w:rPr>
          <w:rFonts w:ascii="SimSun" w:eastAsia="SimSun" w:hAnsi="SimSun" w:cs="SimSun"/>
        </w:rPr>
      </w:pPr>
      <w:r>
        <w:rPr>
          <w:rFonts w:ascii="SimSun" w:eastAsia="SimSun" w:hAnsi="SimSun" w:cs="SimSun"/>
        </w:rPr>
        <w:br/>
        <w:t>后来我就回福州工作了，因为当时马尾造船厂要招很多的工人，他要上</w:t>
      </w:r>
      <w:r w:rsidR="004A17EF">
        <w:rPr>
          <w:rFonts w:ascii="SimSun" w:eastAsia="SimSun" w:hAnsi="SimSun" w:cs="SimSun" w:hint="eastAsia"/>
        </w:rPr>
        <w:t>，</w:t>
      </w:r>
      <w:r>
        <w:rPr>
          <w:rFonts w:ascii="SimSun" w:eastAsia="SimSun" w:hAnsi="SimSun" w:cs="SimSun"/>
        </w:rPr>
        <w:t>要搞一个3000吨</w:t>
      </w:r>
      <w:r w:rsidR="004A17EF">
        <w:rPr>
          <w:rFonts w:ascii="SimSun" w:eastAsia="SimSun" w:hAnsi="SimSun" w:cs="SimSun"/>
        </w:rPr>
        <w:t>的水泥船</w:t>
      </w:r>
      <w:r w:rsidR="004A17EF">
        <w:rPr>
          <w:rFonts w:ascii="SimSun" w:eastAsia="SimSun" w:hAnsi="SimSun" w:cs="SimSun" w:hint="eastAsia"/>
        </w:rPr>
        <w:t>。</w:t>
      </w:r>
      <w:r>
        <w:rPr>
          <w:rFonts w:ascii="SimSun" w:eastAsia="SimSun" w:hAnsi="SimSun" w:cs="SimSun"/>
        </w:rPr>
        <w:t>为什么我会调回来？</w:t>
      </w:r>
    </w:p>
    <w:p w14:paraId="1F67FF2B" w14:textId="77777777" w:rsidR="00B07B6E" w:rsidRDefault="005C15E7">
      <w:pPr>
        <w:spacing w:before="240" w:after="240"/>
        <w:rPr>
          <w:rFonts w:ascii="SimSun" w:eastAsia="SimSun" w:hAnsi="SimSun" w:cs="SimSun"/>
        </w:rPr>
      </w:pPr>
      <w:r>
        <w:rPr>
          <w:rFonts w:ascii="SimSun" w:eastAsia="SimSun" w:hAnsi="SimSun" w:cs="SimSun"/>
        </w:rPr>
        <w:lastRenderedPageBreak/>
        <w:br/>
        <w:t>是因为我的父母都在马尾造船厂工作，工作多年了，他们大概在60</w:t>
      </w:r>
      <w:r w:rsidR="004A17EF">
        <w:rPr>
          <w:rFonts w:ascii="SimSun" w:eastAsia="SimSun" w:hAnsi="SimSun" w:cs="SimSun"/>
        </w:rPr>
        <w:t>年年代初，就已经在马尾造船厂工作了，一个当医生，一个当护士</w:t>
      </w:r>
      <w:r w:rsidR="004A17EF">
        <w:rPr>
          <w:rFonts w:ascii="SimSun" w:eastAsia="SimSun" w:hAnsi="SimSun" w:cs="SimSun" w:hint="eastAsia"/>
        </w:rPr>
        <w:t>。</w:t>
      </w:r>
      <w:r>
        <w:rPr>
          <w:rFonts w:ascii="SimSun" w:eastAsia="SimSun" w:hAnsi="SimSun" w:cs="SimSun"/>
        </w:rPr>
        <w:t>所以我小的时候就生活跟马尾造船厂有很长的，</w:t>
      </w:r>
      <w:r w:rsidR="005F28D2">
        <w:rPr>
          <w:rFonts w:ascii="SimSun" w:eastAsia="SimSun" w:hAnsi="SimSun" w:cs="SimSun"/>
        </w:rPr>
        <w:t>我虽然是生活在这个福州，是在上下杭，但我父母在下面，所以我肯定</w:t>
      </w:r>
      <w:r>
        <w:rPr>
          <w:rFonts w:ascii="SimSun" w:eastAsia="SimSun" w:hAnsi="SimSun" w:cs="SimSun"/>
        </w:rPr>
        <w:t>放假</w:t>
      </w:r>
      <w:r w:rsidR="005F28D2">
        <w:rPr>
          <w:rFonts w:ascii="SimSun" w:eastAsia="SimSun" w:hAnsi="SimSun" w:cs="SimSun"/>
        </w:rPr>
        <w:t>经常下去</w:t>
      </w:r>
      <w:r w:rsidR="005F28D2">
        <w:rPr>
          <w:rFonts w:ascii="SimSun" w:eastAsia="SimSun" w:hAnsi="SimSun" w:cs="SimSun" w:hint="eastAsia"/>
        </w:rPr>
        <w:t>。</w:t>
      </w:r>
      <w:r>
        <w:rPr>
          <w:rFonts w:ascii="SimSun" w:eastAsia="SimSun" w:hAnsi="SimSun" w:cs="SimSun"/>
        </w:rPr>
        <w:t>文革以后我们上山下乡</w:t>
      </w:r>
      <w:r w:rsidR="005F28D2">
        <w:rPr>
          <w:rFonts w:ascii="SimSun" w:eastAsia="SimSun" w:hAnsi="SimSun" w:cs="SimSun"/>
        </w:rPr>
        <w:t>，这时候工厂要招工，又把我招回来了，因为我们家是工厂里</w:t>
      </w:r>
      <w:r>
        <w:rPr>
          <w:rFonts w:ascii="SimSun" w:eastAsia="SimSun" w:hAnsi="SimSun" w:cs="SimSun"/>
        </w:rPr>
        <w:t>最多子女上山下乡，我们去了4个人，所以当时工厂里面领导是党代表</w:t>
      </w:r>
      <w:r w:rsidR="005F28D2">
        <w:rPr>
          <w:rFonts w:ascii="SimSun" w:eastAsia="SimSun" w:hAnsi="SimSun" w:cs="SimSun" w:hint="eastAsia"/>
        </w:rPr>
        <w:t>，</w:t>
      </w:r>
      <w:r w:rsidR="005F28D2">
        <w:rPr>
          <w:rFonts w:ascii="SimSun" w:eastAsia="SimSun" w:hAnsi="SimSun" w:cs="SimSun"/>
        </w:rPr>
        <w:t>部队的，他说像王医生家</w:t>
      </w:r>
      <w:r>
        <w:rPr>
          <w:rFonts w:ascii="SimSun" w:eastAsia="SimSun" w:hAnsi="SimSun" w:cs="SimSun"/>
        </w:rPr>
        <w:t>一定要招回来一个</w:t>
      </w:r>
      <w:r w:rsidR="005F28D2">
        <w:rPr>
          <w:rFonts w:ascii="SimSun" w:eastAsia="SimSun" w:hAnsi="SimSun" w:cs="SimSun" w:hint="eastAsia"/>
        </w:rPr>
        <w:t>，</w:t>
      </w:r>
      <w:r w:rsidR="005F28D2">
        <w:rPr>
          <w:rFonts w:ascii="SimSun" w:eastAsia="SimSun" w:hAnsi="SimSun" w:cs="SimSun"/>
        </w:rPr>
        <w:t>我是最大的，当然他就招我了回去</w:t>
      </w:r>
      <w:r w:rsidR="005F28D2">
        <w:rPr>
          <w:rFonts w:ascii="SimSun" w:eastAsia="SimSun" w:hAnsi="SimSun" w:cs="SimSun" w:hint="eastAsia"/>
        </w:rPr>
        <w:t>。</w:t>
      </w:r>
      <w:r>
        <w:rPr>
          <w:rFonts w:ascii="SimSun" w:eastAsia="SimSun" w:hAnsi="SimSun" w:cs="SimSun"/>
        </w:rPr>
        <w:t>所以说我很幸运，我</w:t>
      </w:r>
      <w:r w:rsidR="005F28D2">
        <w:rPr>
          <w:rFonts w:ascii="SimSun" w:eastAsia="SimSun" w:hAnsi="SimSun" w:cs="SimSun"/>
        </w:rPr>
        <w:t>上山下乡</w:t>
      </w:r>
      <w:r>
        <w:rPr>
          <w:rFonts w:ascii="SimSun" w:eastAsia="SimSun" w:hAnsi="SimSun" w:cs="SimSun"/>
        </w:rPr>
        <w:t>才去了2年，有的人最长的都去了</w:t>
      </w:r>
      <w:r w:rsidR="005F28D2">
        <w:rPr>
          <w:rFonts w:ascii="SimSun" w:eastAsia="SimSun" w:hAnsi="SimSun" w:cs="SimSun" w:hint="eastAsia"/>
        </w:rPr>
        <w:t>10多</w:t>
      </w:r>
      <w:r>
        <w:rPr>
          <w:rFonts w:ascii="SimSun" w:eastAsia="SimSun" w:hAnsi="SimSun" w:cs="SimSun"/>
        </w:rPr>
        <w:t>年，我们一个同学几个都在下面待了10</w:t>
      </w:r>
      <w:r w:rsidR="005F28D2">
        <w:rPr>
          <w:rFonts w:ascii="SimSun" w:eastAsia="SimSun" w:hAnsi="SimSun" w:cs="SimSun"/>
        </w:rPr>
        <w:t>年以后才能回来</w:t>
      </w:r>
      <w:r w:rsidR="005F28D2">
        <w:rPr>
          <w:rFonts w:ascii="SimSun" w:eastAsia="SimSun" w:hAnsi="SimSun" w:cs="SimSun" w:hint="eastAsia"/>
        </w:rPr>
        <w:t>。</w:t>
      </w:r>
      <w:r w:rsidR="005F28D2">
        <w:rPr>
          <w:rFonts w:ascii="SimSun" w:eastAsia="SimSun" w:hAnsi="SimSun" w:cs="SimSun"/>
        </w:rPr>
        <w:t>我非常幸运两年就回来了</w:t>
      </w:r>
      <w:r w:rsidR="005F28D2">
        <w:rPr>
          <w:rFonts w:ascii="SimSun" w:eastAsia="SimSun" w:hAnsi="SimSun" w:cs="SimSun" w:hint="eastAsia"/>
        </w:rPr>
        <w:t>。</w:t>
      </w:r>
      <w:r>
        <w:rPr>
          <w:rFonts w:ascii="SimSun" w:eastAsia="SimSun" w:hAnsi="SimSun" w:cs="SimSun"/>
        </w:rPr>
        <w:t>我回来的时候</w:t>
      </w:r>
      <w:r w:rsidR="005F28D2">
        <w:rPr>
          <w:rFonts w:ascii="SimSun" w:eastAsia="SimSun" w:hAnsi="SimSun" w:cs="SimSun" w:hint="eastAsia"/>
        </w:rPr>
        <w:t>，</w:t>
      </w:r>
      <w:r>
        <w:rPr>
          <w:rFonts w:ascii="SimSun" w:eastAsia="SimSun" w:hAnsi="SimSun" w:cs="SimSun"/>
        </w:rPr>
        <w:t>刚好在建3000吨水泥船，当时我们称为是世界上最大的水泥船，这个是国家的一个科研项目，为什么是科研项目的？</w:t>
      </w:r>
    </w:p>
    <w:p w14:paraId="73B4C5B2" w14:textId="77777777" w:rsidR="00B07B6E" w:rsidRDefault="005C15E7">
      <w:pPr>
        <w:spacing w:before="240" w:after="240"/>
        <w:rPr>
          <w:rFonts w:ascii="SimSun" w:eastAsia="SimSun" w:hAnsi="SimSun" w:cs="SimSun"/>
        </w:rPr>
      </w:pPr>
      <w:r>
        <w:rPr>
          <w:rFonts w:ascii="SimSun" w:eastAsia="SimSun" w:hAnsi="SimSun" w:cs="SimSun"/>
        </w:rPr>
        <w:br/>
        <w:t>因为我们国家在那个时候的经济状况是比较落后的，</w:t>
      </w:r>
      <w:r w:rsidR="005F28D2">
        <w:rPr>
          <w:rFonts w:ascii="SimSun" w:eastAsia="SimSun" w:hAnsi="SimSun" w:cs="SimSun"/>
        </w:rPr>
        <w:t>缺少钢铁船要怎么造船</w:t>
      </w:r>
      <w:r w:rsidR="005F28D2">
        <w:rPr>
          <w:rFonts w:ascii="SimSun" w:eastAsia="SimSun" w:hAnsi="SimSun" w:cs="SimSun" w:hint="eastAsia"/>
        </w:rPr>
        <w:t>？</w:t>
      </w:r>
      <w:r w:rsidR="00B43BDE">
        <w:rPr>
          <w:rFonts w:ascii="SimSun" w:eastAsia="SimSun" w:hAnsi="SimSun" w:cs="SimSun" w:hint="eastAsia"/>
        </w:rPr>
        <w:t>船</w:t>
      </w:r>
      <w:r w:rsidR="005F28D2">
        <w:rPr>
          <w:rFonts w:ascii="SimSun" w:eastAsia="SimSun" w:hAnsi="SimSun" w:cs="SimSun"/>
        </w:rPr>
        <w:t>一定要钢铁的，所以我们就试试看用钢丝网水泥船来建，</w:t>
      </w:r>
      <w:r>
        <w:rPr>
          <w:rFonts w:ascii="SimSun" w:eastAsia="SimSun" w:hAnsi="SimSun" w:cs="SimSun"/>
        </w:rPr>
        <w:t>小的水泥船</w:t>
      </w:r>
      <w:r w:rsidR="005F28D2">
        <w:rPr>
          <w:rFonts w:ascii="SimSun" w:eastAsia="SimSun" w:hAnsi="SimSun" w:cs="SimSun"/>
        </w:rPr>
        <w:t>在内河上很多，还有一些几百吨的也</w:t>
      </w:r>
      <w:r>
        <w:rPr>
          <w:rFonts w:ascii="SimSun" w:eastAsia="SimSun" w:hAnsi="SimSun" w:cs="SimSun"/>
        </w:rPr>
        <w:t>有</w:t>
      </w:r>
      <w:r w:rsidR="005F28D2">
        <w:rPr>
          <w:rFonts w:ascii="SimSun" w:eastAsia="SimSun" w:hAnsi="SimSun" w:cs="SimSun" w:hint="eastAsia"/>
        </w:rPr>
        <w:t>。</w:t>
      </w:r>
      <w:r w:rsidR="005F28D2">
        <w:rPr>
          <w:rFonts w:ascii="SimSun" w:eastAsia="SimSun" w:hAnsi="SimSun" w:cs="SimSun"/>
        </w:rPr>
        <w:t>水泥船有它的好处，它用来运食盐</w:t>
      </w:r>
      <w:r w:rsidR="005F28D2">
        <w:rPr>
          <w:rFonts w:ascii="SimSun" w:eastAsia="SimSun" w:hAnsi="SimSun" w:cs="SimSun" w:hint="eastAsia"/>
        </w:rPr>
        <w:t>、</w:t>
      </w:r>
      <w:r w:rsidR="005F28D2">
        <w:rPr>
          <w:rFonts w:ascii="SimSun" w:eastAsia="SimSun" w:hAnsi="SimSun" w:cs="SimSun"/>
        </w:rPr>
        <w:t>碱非常好，它不会腐蚀，是如果你用钢铁的船</w:t>
      </w:r>
      <w:r w:rsidR="00B43BDE">
        <w:rPr>
          <w:rFonts w:ascii="SimSun" w:eastAsia="SimSun" w:hAnsi="SimSun" w:cs="SimSun"/>
        </w:rPr>
        <w:t>，你一运下就</w:t>
      </w:r>
      <w:r>
        <w:rPr>
          <w:rFonts w:ascii="SimSun" w:eastAsia="SimSun" w:hAnsi="SimSun" w:cs="SimSun"/>
        </w:rPr>
        <w:t>完蛋了，你回来以后你全部都锈掉了。</w:t>
      </w:r>
    </w:p>
    <w:p w14:paraId="79113CE4" w14:textId="77777777" w:rsidR="00B07B6E" w:rsidRDefault="005C15E7">
      <w:pPr>
        <w:spacing w:before="240" w:after="240"/>
        <w:rPr>
          <w:rFonts w:ascii="SimSun" w:eastAsia="SimSun" w:hAnsi="SimSun" w:cs="SimSun"/>
        </w:rPr>
      </w:pPr>
      <w:r>
        <w:rPr>
          <w:rFonts w:ascii="SimSun" w:eastAsia="SimSun" w:hAnsi="SimSun" w:cs="SimSun"/>
        </w:rPr>
        <w:br/>
        <w:t>所以说它有它的好处，它也有它的优点，但它有个缺点</w:t>
      </w:r>
      <w:r w:rsidR="00B43BDE">
        <w:rPr>
          <w:rFonts w:ascii="SimSun" w:eastAsia="SimSun" w:hAnsi="SimSun" w:cs="SimSun"/>
        </w:rPr>
        <w:t>是</w:t>
      </w:r>
      <w:r>
        <w:rPr>
          <w:rFonts w:ascii="SimSun" w:eastAsia="SimSun" w:hAnsi="SimSun" w:cs="SimSun"/>
        </w:rPr>
        <w:t>它不能碰的，一碰一下水泥就弄</w:t>
      </w:r>
      <w:r w:rsidR="00B43BDE">
        <w:rPr>
          <w:rFonts w:ascii="SimSun" w:eastAsia="SimSun" w:hAnsi="SimSun" w:cs="SimSun"/>
        </w:rPr>
        <w:t>坏了</w:t>
      </w:r>
      <w:r w:rsidR="00B43BDE">
        <w:rPr>
          <w:rFonts w:ascii="SimSun" w:eastAsia="SimSun" w:hAnsi="SimSun" w:cs="SimSun" w:hint="eastAsia"/>
        </w:rPr>
        <w:t>，</w:t>
      </w:r>
      <w:r w:rsidR="00B43BDE">
        <w:rPr>
          <w:rFonts w:ascii="SimSun" w:eastAsia="SimSun" w:hAnsi="SimSun" w:cs="SimSun"/>
        </w:rPr>
        <w:t>它有它的缺点，在当时情况下，我们就建造一个世界上最大的水泥船</w:t>
      </w:r>
      <w:r>
        <w:rPr>
          <w:rFonts w:ascii="SimSun" w:eastAsia="SimSun" w:hAnsi="SimSun" w:cs="SimSun"/>
        </w:rPr>
        <w:t>，3000</w:t>
      </w:r>
      <w:r w:rsidR="00B43BDE">
        <w:rPr>
          <w:rFonts w:ascii="SimSun" w:eastAsia="SimSun" w:hAnsi="SimSun" w:cs="SimSun"/>
        </w:rPr>
        <w:t>吨水泥船</w:t>
      </w:r>
      <w:r>
        <w:rPr>
          <w:rFonts w:ascii="SimSun" w:eastAsia="SimSun" w:hAnsi="SimSun" w:cs="SimSun"/>
        </w:rPr>
        <w:t>。</w:t>
      </w:r>
    </w:p>
    <w:p w14:paraId="2559E127" w14:textId="77777777" w:rsidR="00B07B6E" w:rsidRDefault="005C15E7">
      <w:pPr>
        <w:spacing w:before="240" w:after="240"/>
        <w:rPr>
          <w:rFonts w:ascii="SimSun" w:eastAsia="SimSun" w:hAnsi="SimSun" w:cs="SimSun"/>
        </w:rPr>
      </w:pPr>
      <w:r>
        <w:rPr>
          <w:rFonts w:ascii="SimSun" w:eastAsia="SimSun" w:hAnsi="SimSun" w:cs="SimSun"/>
        </w:rPr>
        <w:br/>
        <w:t>所以当时我回来</w:t>
      </w:r>
      <w:r w:rsidR="00B43BDE">
        <w:rPr>
          <w:rFonts w:ascii="SimSun" w:eastAsia="SimSun" w:hAnsi="SimSun" w:cs="SimSun" w:hint="eastAsia"/>
        </w:rPr>
        <w:t>，</w:t>
      </w:r>
      <w:r w:rsidR="00B43BDE">
        <w:rPr>
          <w:rFonts w:ascii="SimSun" w:eastAsia="SimSun" w:hAnsi="SimSun" w:cs="SimSun"/>
        </w:rPr>
        <w:t>马尾厂</w:t>
      </w:r>
      <w:r>
        <w:rPr>
          <w:rFonts w:ascii="SimSun" w:eastAsia="SimSun" w:hAnsi="SimSun" w:cs="SimSun"/>
        </w:rPr>
        <w:t>招了大量的技术人</w:t>
      </w:r>
      <w:r w:rsidR="00B43BDE">
        <w:rPr>
          <w:rFonts w:ascii="SimSun" w:eastAsia="SimSun" w:hAnsi="SimSun" w:cs="SimSun"/>
        </w:rPr>
        <w:t>员就在这个时候</w:t>
      </w:r>
      <w:r w:rsidR="00B43BDE">
        <w:rPr>
          <w:rFonts w:ascii="SimSun" w:eastAsia="SimSun" w:hAnsi="SimSun" w:cs="SimSun" w:hint="eastAsia"/>
        </w:rPr>
        <w:t>。</w:t>
      </w:r>
      <w:r>
        <w:rPr>
          <w:rFonts w:ascii="SimSun" w:eastAsia="SimSun" w:hAnsi="SimSun" w:cs="SimSun"/>
        </w:rPr>
        <w:t>3000</w:t>
      </w:r>
      <w:r w:rsidR="00B43BDE">
        <w:rPr>
          <w:rFonts w:ascii="SimSun" w:eastAsia="SimSun" w:hAnsi="SimSun" w:cs="SimSun"/>
        </w:rPr>
        <w:t>吨水泥船，我为什么非常重视它</w:t>
      </w:r>
      <w:r w:rsidR="00B43BDE">
        <w:rPr>
          <w:rFonts w:ascii="SimSun" w:eastAsia="SimSun" w:hAnsi="SimSun" w:cs="SimSun" w:hint="eastAsia"/>
        </w:rPr>
        <w:t>？</w:t>
      </w:r>
      <w:r>
        <w:rPr>
          <w:rFonts w:ascii="SimSun" w:eastAsia="SimSun" w:hAnsi="SimSun" w:cs="SimSun"/>
        </w:rPr>
        <w:t>除了刚才讲它是最大的一个试验实验项目之外，它还是标志着我们福建省造船工业的崛起。过去我们福建前线造船厂以修船为主，为什么？台湾那边</w:t>
      </w:r>
      <w:r w:rsidR="00B43BDE">
        <w:rPr>
          <w:rFonts w:ascii="SimSun" w:eastAsia="SimSun" w:hAnsi="SimSun" w:cs="SimSun"/>
        </w:rPr>
        <w:t>原因</w:t>
      </w:r>
      <w:r w:rsidR="00B43BDE">
        <w:rPr>
          <w:rFonts w:ascii="SimSun" w:eastAsia="SimSun" w:hAnsi="SimSun" w:cs="SimSun" w:hint="eastAsia"/>
        </w:rPr>
        <w:t>，</w:t>
      </w:r>
      <w:r w:rsidR="00B43BDE">
        <w:rPr>
          <w:rFonts w:ascii="SimSun" w:eastAsia="SimSun" w:hAnsi="SimSun" w:cs="SimSun"/>
        </w:rPr>
        <w:t>很少去造这种大船的，这时候造大船，从修船向造船的转变，这个也是非常重要的一个因素</w:t>
      </w:r>
      <w:r w:rsidR="00B43BDE">
        <w:rPr>
          <w:rFonts w:ascii="SimSun" w:eastAsia="SimSun" w:hAnsi="SimSun" w:cs="SimSun" w:hint="eastAsia"/>
        </w:rPr>
        <w:t>。</w:t>
      </w:r>
      <w:r>
        <w:rPr>
          <w:rFonts w:ascii="SimSun" w:eastAsia="SimSun" w:hAnsi="SimSun" w:cs="SimSun"/>
        </w:rPr>
        <w:t>所以他这里有几个</w:t>
      </w:r>
      <w:r w:rsidR="00B43BDE">
        <w:rPr>
          <w:rFonts w:ascii="SimSun" w:eastAsia="SimSun" w:hAnsi="SimSun" w:cs="SimSun"/>
        </w:rPr>
        <w:t>原因</w:t>
      </w:r>
      <w:r w:rsidR="00B43BDE">
        <w:rPr>
          <w:rFonts w:ascii="SimSun" w:eastAsia="SimSun" w:hAnsi="SimSun" w:cs="SimSun" w:hint="eastAsia"/>
        </w:rPr>
        <w:t>：</w:t>
      </w:r>
      <w:r w:rsidR="00B43BDE">
        <w:rPr>
          <w:rFonts w:ascii="SimSun" w:eastAsia="SimSun" w:hAnsi="SimSun" w:cs="SimSun"/>
        </w:rPr>
        <w:t>它是世界上最大的。第二个是标志着当时我们国家的经济状况</w:t>
      </w:r>
      <w:r w:rsidR="00B43BDE">
        <w:rPr>
          <w:rFonts w:ascii="SimSun" w:eastAsia="SimSun" w:hAnsi="SimSun" w:cs="SimSun" w:hint="eastAsia"/>
        </w:rPr>
        <w:t>。</w:t>
      </w:r>
      <w:r>
        <w:rPr>
          <w:rFonts w:ascii="SimSun" w:eastAsia="SimSun" w:hAnsi="SimSun" w:cs="SimSun"/>
        </w:rPr>
        <w:t>还有从修</w:t>
      </w:r>
      <w:r w:rsidR="00B43BDE">
        <w:rPr>
          <w:rFonts w:ascii="SimSun" w:eastAsia="SimSun" w:hAnsi="SimSun" w:cs="SimSun"/>
        </w:rPr>
        <w:t>船到</w:t>
      </w:r>
      <w:r>
        <w:rPr>
          <w:rFonts w:ascii="SimSun" w:eastAsia="SimSun" w:hAnsi="SimSun" w:cs="SimSun"/>
        </w:rPr>
        <w:t>造</w:t>
      </w:r>
      <w:r w:rsidR="00B43BDE">
        <w:rPr>
          <w:rFonts w:ascii="SimSun" w:eastAsia="SimSun" w:hAnsi="SimSun" w:cs="SimSun"/>
        </w:rPr>
        <w:t>船</w:t>
      </w:r>
      <w:r>
        <w:rPr>
          <w:rFonts w:ascii="SimSun" w:eastAsia="SimSun" w:hAnsi="SimSun" w:cs="SimSun"/>
        </w:rPr>
        <w:t>的一种转变，所以床</w:t>
      </w:r>
      <w:r w:rsidR="00CE4FF3">
        <w:rPr>
          <w:rFonts w:ascii="SimSun" w:eastAsia="SimSun" w:hAnsi="SimSun" w:cs="SimSun"/>
        </w:rPr>
        <w:t>船</w:t>
      </w:r>
      <w:r>
        <w:rPr>
          <w:rFonts w:ascii="SimSun" w:eastAsia="SimSun" w:hAnsi="SimSun" w:cs="SimSun"/>
        </w:rPr>
        <w:t>应该保留着，后来拆掉非常可惜。</w:t>
      </w:r>
    </w:p>
    <w:p w14:paraId="041F656C" w14:textId="77777777" w:rsidR="00B07B6E" w:rsidRDefault="005C15E7">
      <w:pPr>
        <w:spacing w:before="240" w:after="240"/>
        <w:rPr>
          <w:rFonts w:ascii="SimSun" w:eastAsia="SimSun" w:hAnsi="SimSun" w:cs="SimSun"/>
        </w:rPr>
      </w:pPr>
      <w:r>
        <w:rPr>
          <w:rFonts w:ascii="SimSun" w:eastAsia="SimSun" w:hAnsi="SimSun" w:cs="SimSun"/>
        </w:rPr>
        <w:br/>
        <w:t>拆掉了现在他们都讲太可惜了。</w:t>
      </w:r>
    </w:p>
    <w:p w14:paraId="438281F4" w14:textId="77777777" w:rsidR="00B07B6E" w:rsidRDefault="005C15E7">
      <w:pPr>
        <w:spacing w:before="240" w:after="240"/>
        <w:rPr>
          <w:rFonts w:ascii="SimSun" w:eastAsia="SimSun" w:hAnsi="SimSun" w:cs="SimSun"/>
        </w:rPr>
      </w:pPr>
      <w:r>
        <w:rPr>
          <w:rFonts w:ascii="SimSun" w:eastAsia="SimSun" w:hAnsi="SimSun" w:cs="SimSun"/>
        </w:rPr>
        <w:br/>
        <w:t>我们一直呼吁它，因为我们知道它的珍</w:t>
      </w:r>
      <w:r w:rsidR="00CE4FF3">
        <w:rPr>
          <w:rFonts w:ascii="SimSun" w:eastAsia="SimSun" w:hAnsi="SimSun" w:cs="SimSun"/>
        </w:rPr>
        <w:t>贵历史的价值，</w:t>
      </w:r>
      <w:r>
        <w:rPr>
          <w:rFonts w:ascii="SimSun" w:eastAsia="SimSun" w:hAnsi="SimSun" w:cs="SimSun"/>
        </w:rPr>
        <w:t>我们向报社</w:t>
      </w:r>
      <w:r w:rsidR="00CE4FF3">
        <w:rPr>
          <w:rFonts w:ascii="SimSun" w:eastAsia="SimSun" w:hAnsi="SimSun" w:cs="SimSun" w:hint="eastAsia"/>
        </w:rPr>
        <w:t>、</w:t>
      </w:r>
      <w:r>
        <w:rPr>
          <w:rFonts w:ascii="SimSun" w:eastAsia="SimSun" w:hAnsi="SimSun" w:cs="SimSun"/>
        </w:rPr>
        <w:t>向有关领导去呼吁的时候，报社是不敢发，给领导</w:t>
      </w:r>
      <w:r w:rsidR="00CE4FF3">
        <w:rPr>
          <w:rFonts w:ascii="SimSun" w:eastAsia="SimSun" w:hAnsi="SimSun" w:cs="SimSun"/>
        </w:rPr>
        <w:t>也</w:t>
      </w:r>
      <w:r>
        <w:rPr>
          <w:rFonts w:ascii="SimSun" w:eastAsia="SimSun" w:hAnsi="SimSun" w:cs="SimSun"/>
        </w:rPr>
        <w:t>石沉大海，他没有回应你</w:t>
      </w:r>
      <w:r w:rsidR="00CE4FF3">
        <w:rPr>
          <w:rFonts w:ascii="SimSun" w:eastAsia="SimSun" w:hAnsi="SimSun" w:cs="SimSun" w:hint="eastAsia"/>
        </w:rPr>
        <w:t>。</w:t>
      </w:r>
      <w:r w:rsidR="00CE4FF3">
        <w:rPr>
          <w:rFonts w:ascii="SimSun" w:eastAsia="SimSun" w:hAnsi="SimSun" w:cs="SimSun"/>
        </w:rPr>
        <w:t>最后拆了，不然的话这也是可以作为现在马尾船政</w:t>
      </w:r>
      <w:r>
        <w:rPr>
          <w:rFonts w:ascii="SimSun" w:eastAsia="SimSun" w:hAnsi="SimSun" w:cs="SimSun"/>
        </w:rPr>
        <w:t>一个历史</w:t>
      </w:r>
      <w:r w:rsidR="00CE4FF3">
        <w:rPr>
          <w:rFonts w:ascii="SimSun" w:eastAsia="SimSun" w:hAnsi="SimSun" w:cs="SimSun" w:hint="eastAsia"/>
        </w:rPr>
        <w:t>，</w:t>
      </w:r>
      <w:r>
        <w:rPr>
          <w:rFonts w:ascii="SimSun" w:eastAsia="SimSun" w:hAnsi="SimSun" w:cs="SimSun"/>
        </w:rPr>
        <w:t>非常珍贵的历史</w:t>
      </w:r>
      <w:r w:rsidR="00CE4FF3">
        <w:rPr>
          <w:rFonts w:ascii="SimSun" w:eastAsia="SimSun" w:hAnsi="SimSun" w:cs="SimSun" w:hint="eastAsia"/>
        </w:rPr>
        <w:t>，</w:t>
      </w:r>
      <w:r w:rsidR="00CE4FF3">
        <w:rPr>
          <w:rFonts w:ascii="SimSun" w:eastAsia="SimSun" w:hAnsi="SimSun" w:cs="SimSun"/>
        </w:rPr>
        <w:t>实物的历史在哪里</w:t>
      </w:r>
      <w:r w:rsidR="00CE4FF3">
        <w:rPr>
          <w:rFonts w:ascii="SimSun" w:eastAsia="SimSun" w:hAnsi="SimSun" w:cs="SimSun" w:hint="eastAsia"/>
        </w:rPr>
        <w:t>。</w:t>
      </w:r>
      <w:r>
        <w:rPr>
          <w:rFonts w:ascii="SimSun" w:eastAsia="SimSun" w:hAnsi="SimSun" w:cs="SimSun"/>
        </w:rPr>
        <w:t>所以说我非常痛心的，因为我知道它的价值，</w:t>
      </w:r>
      <w:r w:rsidR="00CE4FF3">
        <w:rPr>
          <w:rFonts w:ascii="SimSun" w:eastAsia="SimSun" w:hAnsi="SimSun" w:cs="SimSun"/>
        </w:rPr>
        <w:t>当时就拼命的去呼吁，那是没办法</w:t>
      </w:r>
      <w:r w:rsidR="00CE4FF3">
        <w:rPr>
          <w:rFonts w:ascii="SimSun" w:eastAsia="SimSun" w:hAnsi="SimSun" w:cs="SimSun" w:hint="eastAsia"/>
        </w:rPr>
        <w:t>。</w:t>
      </w:r>
      <w:r>
        <w:rPr>
          <w:rFonts w:ascii="SimSun" w:eastAsia="SimSun" w:hAnsi="SimSun" w:cs="SimSun"/>
        </w:rPr>
        <w:t>我为什么会对他</w:t>
      </w:r>
      <w:r w:rsidR="00CE4FF3">
        <w:rPr>
          <w:rFonts w:ascii="SimSun" w:eastAsia="SimSun" w:hAnsi="SimSun" w:cs="SimSun"/>
        </w:rPr>
        <w:t>爱的，就是因为我在这个工厂里面工作，我在这个工厂里面生活，我对它很有感情，而且这历史底蕴是非常丰富</w:t>
      </w:r>
      <w:r w:rsidR="00CE4FF3">
        <w:rPr>
          <w:rFonts w:ascii="SimSun" w:eastAsia="SimSun" w:hAnsi="SimSun" w:cs="SimSun" w:hint="eastAsia"/>
        </w:rPr>
        <w:t>，</w:t>
      </w:r>
      <w:r w:rsidR="00CE4FF3">
        <w:rPr>
          <w:rFonts w:ascii="SimSun" w:eastAsia="SimSun" w:hAnsi="SimSun" w:cs="SimSun"/>
        </w:rPr>
        <w:t>太深刻了</w:t>
      </w:r>
      <w:r w:rsidR="00CE4FF3">
        <w:rPr>
          <w:rFonts w:ascii="SimSun" w:eastAsia="SimSun" w:hAnsi="SimSun" w:cs="SimSun" w:hint="eastAsia"/>
        </w:rPr>
        <w:t>。</w:t>
      </w:r>
      <w:r>
        <w:rPr>
          <w:rFonts w:ascii="SimSun" w:eastAsia="SimSun" w:hAnsi="SimSun" w:cs="SimSun"/>
        </w:rPr>
        <w:t>你看他是</w:t>
      </w:r>
      <w:r w:rsidR="00CE4FF3">
        <w:rPr>
          <w:rFonts w:ascii="SimSun" w:eastAsia="SimSun" w:hAnsi="SimSun" w:cs="SimSun"/>
        </w:rPr>
        <w:t>福州船政</w:t>
      </w:r>
      <w:r w:rsidR="00CE4FF3">
        <w:rPr>
          <w:rFonts w:ascii="SimSun" w:eastAsia="SimSun" w:hAnsi="SimSun" w:cs="SimSun"/>
        </w:rPr>
        <w:lastRenderedPageBreak/>
        <w:t>的旧址</w:t>
      </w:r>
      <w:r w:rsidR="00CE4FF3">
        <w:rPr>
          <w:rFonts w:ascii="SimSun" w:eastAsia="SimSun" w:hAnsi="SimSun" w:cs="SimSun" w:hint="eastAsia"/>
        </w:rPr>
        <w:t>。</w:t>
      </w:r>
      <w:r>
        <w:rPr>
          <w:rFonts w:ascii="SimSun" w:eastAsia="SimSun" w:hAnsi="SimSun" w:cs="SimSun"/>
        </w:rPr>
        <w:t>还有一个原因就是说我恢复高考以后，我是第一届考入福建师大政教系的，以后我都在毕业以后就留校。师大是一个什么区域？是很著名的，我们福州著名的万国博物馆的核心地带，为什么会称为万国博物馆？因为鸦片战争之后</w:t>
      </w:r>
      <w:r w:rsidR="00CE4FF3">
        <w:rPr>
          <w:rFonts w:ascii="SimSun" w:eastAsia="SimSun" w:hAnsi="SimSun" w:cs="SimSun"/>
        </w:rPr>
        <w:t>五</w:t>
      </w:r>
      <w:r>
        <w:rPr>
          <w:rFonts w:ascii="SimSun" w:eastAsia="SimSun" w:hAnsi="SimSun" w:cs="SimSun"/>
        </w:rPr>
        <w:t>口通商，我们福建很幸运占了</w:t>
      </w:r>
      <w:r w:rsidR="00CE4FF3">
        <w:rPr>
          <w:rFonts w:ascii="SimSun" w:eastAsia="SimSun" w:hAnsi="SimSun" w:cs="SimSun"/>
        </w:rPr>
        <w:t>两口，福州跟厦门，福州的</w:t>
      </w:r>
      <w:r>
        <w:rPr>
          <w:rFonts w:ascii="SimSun" w:eastAsia="SimSun" w:hAnsi="SimSun" w:cs="SimSun"/>
        </w:rPr>
        <w:t>比厦门的文化底蕴那是深厚的多了。</w:t>
      </w:r>
    </w:p>
    <w:p w14:paraId="00C03D72" w14:textId="77777777" w:rsidR="00B07B6E" w:rsidRDefault="005C15E7">
      <w:pPr>
        <w:spacing w:before="240" w:after="240"/>
        <w:rPr>
          <w:rFonts w:ascii="SimSun" w:eastAsia="SimSun" w:hAnsi="SimSun" w:cs="SimSun"/>
        </w:rPr>
      </w:pPr>
      <w:r>
        <w:rPr>
          <w:rFonts w:ascii="SimSun" w:eastAsia="SimSun" w:hAnsi="SimSun" w:cs="SimSun"/>
        </w:rPr>
        <w:br/>
        <w:t>福州又是省会，所以它的地位远高于厦门。所以当时福州在</w:t>
      </w:r>
      <w:r w:rsidR="00CE4FF3">
        <w:rPr>
          <w:rFonts w:ascii="SimSun" w:eastAsia="SimSun" w:hAnsi="SimSun" w:cs="SimSun"/>
        </w:rPr>
        <w:t>五口通商里面起的作用是非常大，</w:t>
      </w:r>
      <w:r>
        <w:rPr>
          <w:rFonts w:ascii="SimSun" w:eastAsia="SimSun" w:hAnsi="SimSun" w:cs="SimSun"/>
        </w:rPr>
        <w:t>在这里建了17</w:t>
      </w:r>
      <w:r w:rsidR="00CE4FF3">
        <w:rPr>
          <w:rFonts w:ascii="SimSun" w:eastAsia="SimSun" w:hAnsi="SimSun" w:cs="SimSun"/>
        </w:rPr>
        <w:t>个外国的领事馆，都在仓</w:t>
      </w:r>
      <w:r>
        <w:rPr>
          <w:rFonts w:ascii="SimSun" w:eastAsia="SimSun" w:hAnsi="SimSun" w:cs="SimSun"/>
        </w:rPr>
        <w:t>山那边，还有100多所的像这种外国的企业的店铺</w:t>
      </w:r>
      <w:r w:rsidR="00CE4FF3">
        <w:rPr>
          <w:rFonts w:ascii="SimSun" w:eastAsia="SimSun" w:hAnsi="SimSun" w:cs="SimSun" w:hint="eastAsia"/>
        </w:rPr>
        <w:t>、</w:t>
      </w:r>
      <w:r>
        <w:rPr>
          <w:rFonts w:ascii="SimSun" w:eastAsia="SimSun" w:hAnsi="SimSun" w:cs="SimSun"/>
        </w:rPr>
        <w:t>教堂</w:t>
      </w:r>
      <w:r w:rsidR="00CE4FF3">
        <w:rPr>
          <w:rFonts w:ascii="SimSun" w:eastAsia="SimSun" w:hAnsi="SimSun" w:cs="SimSun" w:hint="eastAsia"/>
        </w:rPr>
        <w:t>、</w:t>
      </w:r>
      <w:r>
        <w:rPr>
          <w:rFonts w:ascii="SimSun" w:eastAsia="SimSun" w:hAnsi="SimSun" w:cs="SimSun"/>
        </w:rPr>
        <w:t>学校</w:t>
      </w:r>
      <w:r w:rsidR="00CE4FF3">
        <w:rPr>
          <w:rFonts w:ascii="SimSun" w:eastAsia="SimSun" w:hAnsi="SimSun" w:cs="SimSun" w:hint="eastAsia"/>
        </w:rPr>
        <w:t>、</w:t>
      </w:r>
      <w:r w:rsidR="00CE4FF3">
        <w:rPr>
          <w:rFonts w:ascii="SimSun" w:eastAsia="SimSun" w:hAnsi="SimSun" w:cs="SimSun"/>
        </w:rPr>
        <w:t>医院，这个都有，所以仓山</w:t>
      </w:r>
      <w:r>
        <w:rPr>
          <w:rFonts w:ascii="SimSun" w:eastAsia="SimSun" w:hAnsi="SimSun" w:cs="SimSun"/>
        </w:rPr>
        <w:t>那边是非常具有中西文化底蕴的一个文化区</w:t>
      </w:r>
      <w:r w:rsidR="00CE4FF3">
        <w:rPr>
          <w:rFonts w:ascii="SimSun" w:eastAsia="SimSun" w:hAnsi="SimSun" w:cs="SimSun" w:hint="eastAsia"/>
        </w:rPr>
        <w:t>，</w:t>
      </w:r>
      <w:r w:rsidR="00CE4FF3">
        <w:rPr>
          <w:rFonts w:ascii="SimSun" w:eastAsia="SimSun" w:hAnsi="SimSun" w:cs="SimSun"/>
        </w:rPr>
        <w:t>如果那些从统统都保护下来的话，应该可以</w:t>
      </w:r>
      <w:r>
        <w:rPr>
          <w:rFonts w:ascii="SimSun" w:eastAsia="SimSun" w:hAnsi="SimSun" w:cs="SimSun"/>
        </w:rPr>
        <w:t>跟鼓浪屿相媲美的</w:t>
      </w:r>
      <w:r w:rsidR="00CE4FF3">
        <w:rPr>
          <w:rFonts w:ascii="SimSun" w:eastAsia="SimSun" w:hAnsi="SimSun" w:cs="SimSun" w:hint="eastAsia"/>
        </w:rPr>
        <w:t>，</w:t>
      </w:r>
      <w:r>
        <w:rPr>
          <w:rFonts w:ascii="SimSun" w:eastAsia="SimSun" w:hAnsi="SimSun" w:cs="SimSun"/>
        </w:rPr>
        <w:t>很可能也会申遗的。但非常可惜，后来拆的太厉害了。</w:t>
      </w:r>
      <w:r w:rsidR="00CE4FF3">
        <w:rPr>
          <w:rFonts w:ascii="SimSun" w:eastAsia="SimSun" w:hAnsi="SimSun" w:cs="SimSun"/>
        </w:rPr>
        <w:t>我</w:t>
      </w:r>
      <w:r>
        <w:rPr>
          <w:rFonts w:ascii="SimSun" w:eastAsia="SimSun" w:hAnsi="SimSun" w:cs="SimSun"/>
        </w:rPr>
        <w:t>进入大学之后，我一直在文化区里面生活着，我目睹着仓山区的那些文物文化在历史上的这种命运</w:t>
      </w:r>
      <w:r w:rsidR="00A71D60">
        <w:rPr>
          <w:rFonts w:ascii="SimSun" w:eastAsia="SimSun" w:hAnsi="SimSun" w:cs="SimSun" w:hint="eastAsia"/>
        </w:rPr>
        <w:t>，</w:t>
      </w:r>
      <w:r w:rsidR="00A71D60">
        <w:rPr>
          <w:rFonts w:ascii="SimSun" w:eastAsia="SimSun" w:hAnsi="SimSun" w:cs="SimSun"/>
        </w:rPr>
        <w:t>不断的被拆</w:t>
      </w:r>
      <w:r w:rsidR="00A71D60">
        <w:rPr>
          <w:rFonts w:ascii="SimSun" w:eastAsia="SimSun" w:hAnsi="SimSun" w:cs="SimSun" w:hint="eastAsia"/>
        </w:rPr>
        <w:t>、</w:t>
      </w:r>
      <w:r w:rsidR="00A71D60">
        <w:rPr>
          <w:rFonts w:ascii="SimSun" w:eastAsia="SimSun" w:hAnsi="SimSun" w:cs="SimSun"/>
        </w:rPr>
        <w:t>被拆，我们自己学校的房子都拆了很多</w:t>
      </w:r>
      <w:r>
        <w:rPr>
          <w:rFonts w:ascii="SimSun" w:eastAsia="SimSun" w:hAnsi="SimSun" w:cs="SimSun"/>
        </w:rPr>
        <w:t>古建筑</w:t>
      </w:r>
      <w:r w:rsidR="00A71D60">
        <w:rPr>
          <w:rFonts w:ascii="SimSun" w:eastAsia="SimSun" w:hAnsi="SimSun" w:cs="SimSun" w:hint="eastAsia"/>
        </w:rPr>
        <w:t>，</w:t>
      </w:r>
      <w:r w:rsidR="00A71D60">
        <w:rPr>
          <w:rFonts w:ascii="SimSun" w:eastAsia="SimSun" w:hAnsi="SimSun" w:cs="SimSun"/>
        </w:rPr>
        <w:t>那非常的可惜</w:t>
      </w:r>
      <w:r w:rsidR="00A71D60">
        <w:rPr>
          <w:rFonts w:ascii="SimSun" w:eastAsia="SimSun" w:hAnsi="SimSun" w:cs="SimSun" w:hint="eastAsia"/>
        </w:rPr>
        <w:t>。</w:t>
      </w:r>
      <w:r>
        <w:rPr>
          <w:rFonts w:ascii="SimSun" w:eastAsia="SimSun" w:hAnsi="SimSun" w:cs="SimSun"/>
        </w:rPr>
        <w:t>所以说我一辈子从出生到现在一直在我们福州最有文化的</w:t>
      </w:r>
      <w:r w:rsidR="00A71D60">
        <w:rPr>
          <w:rFonts w:ascii="SimSun" w:eastAsia="SimSun" w:hAnsi="SimSun" w:cs="SimSun" w:hint="eastAsia"/>
        </w:rPr>
        <w:t>、</w:t>
      </w:r>
      <w:r>
        <w:rPr>
          <w:rFonts w:ascii="SimSun" w:eastAsia="SimSun" w:hAnsi="SimSun" w:cs="SimSun"/>
        </w:rPr>
        <w:t>品质</w:t>
      </w:r>
      <w:r w:rsidR="00A71D60">
        <w:rPr>
          <w:rFonts w:ascii="SimSun" w:eastAsia="SimSun" w:hAnsi="SimSun" w:cs="SimSun"/>
        </w:rPr>
        <w:t>都是全国性的文化品质</w:t>
      </w:r>
      <w:r>
        <w:rPr>
          <w:rFonts w:ascii="SimSun" w:eastAsia="SimSun" w:hAnsi="SimSun" w:cs="SimSun"/>
        </w:rPr>
        <w:t>区域里面生活，所以应该来讲是故乡的水土哺育了我，</w:t>
      </w:r>
      <w:r w:rsidR="00A71D60">
        <w:rPr>
          <w:rFonts w:ascii="SimSun" w:eastAsia="SimSun" w:hAnsi="SimSun" w:cs="SimSun"/>
        </w:rPr>
        <w:t xml:space="preserve"> </w:t>
      </w:r>
      <w:r>
        <w:rPr>
          <w:rFonts w:ascii="SimSun" w:eastAsia="SimSun" w:hAnsi="SimSun" w:cs="SimSun"/>
        </w:rPr>
        <w:t>是故乡这么辉煌的文化，包括我第二故乡武夷山的那些</w:t>
      </w:r>
      <w:r w:rsidR="00A71D60">
        <w:rPr>
          <w:rFonts w:ascii="SimSun" w:eastAsia="SimSun" w:hAnsi="SimSun" w:cs="SimSun"/>
        </w:rPr>
        <w:t>文化，它</w:t>
      </w:r>
      <w:r>
        <w:rPr>
          <w:rFonts w:ascii="SimSun" w:eastAsia="SimSun" w:hAnsi="SimSun" w:cs="SimSun"/>
        </w:rPr>
        <w:t>熏陶了</w:t>
      </w:r>
      <w:r w:rsidR="00A71D60">
        <w:rPr>
          <w:rFonts w:ascii="SimSun" w:eastAsia="SimSun" w:hAnsi="SimSun" w:cs="SimSun"/>
        </w:rPr>
        <w:t>我</w:t>
      </w:r>
      <w:r>
        <w:rPr>
          <w:rFonts w:ascii="SimSun" w:eastAsia="SimSun" w:hAnsi="SimSun" w:cs="SimSun"/>
        </w:rPr>
        <w:t>，</w:t>
      </w:r>
      <w:r w:rsidR="00A71D60">
        <w:rPr>
          <w:rFonts w:ascii="SimSun" w:eastAsia="SimSun" w:hAnsi="SimSun" w:cs="SimSun"/>
        </w:rPr>
        <w:t>自己感觉到我应该要报答他们</w:t>
      </w:r>
      <w:r w:rsidR="00A71D60">
        <w:rPr>
          <w:rFonts w:ascii="SimSun" w:eastAsia="SimSun" w:hAnsi="SimSun" w:cs="SimSun" w:hint="eastAsia"/>
        </w:rPr>
        <w:t>，</w:t>
      </w:r>
      <w:r w:rsidR="00A71D60">
        <w:rPr>
          <w:rFonts w:ascii="SimSun" w:eastAsia="SimSun" w:hAnsi="SimSun" w:cs="SimSun"/>
        </w:rPr>
        <w:t>因为是故乡培育了我</w:t>
      </w:r>
      <w:r>
        <w:rPr>
          <w:rFonts w:ascii="SimSun" w:eastAsia="SimSun" w:hAnsi="SimSun" w:cs="SimSun"/>
        </w:rPr>
        <w:t>，给了我现在</w:t>
      </w:r>
      <w:r w:rsidR="00A71D60">
        <w:rPr>
          <w:rFonts w:ascii="SimSun" w:eastAsia="SimSun" w:hAnsi="SimSun" w:cs="SimSun"/>
        </w:rPr>
        <w:t>一切</w:t>
      </w:r>
      <w:r w:rsidR="00A71D60">
        <w:rPr>
          <w:rFonts w:ascii="SimSun" w:eastAsia="SimSun" w:hAnsi="SimSun" w:cs="SimSun" w:hint="eastAsia"/>
        </w:rPr>
        <w:t>。</w:t>
      </w:r>
      <w:r>
        <w:rPr>
          <w:rFonts w:ascii="SimSun" w:eastAsia="SimSun" w:hAnsi="SimSun" w:cs="SimSun"/>
        </w:rPr>
        <w:t>我应该要去努力的去保护我们故乡的文化，去做我应尽的这种的义务。当然这里面我们能力有限，所以我也不可能说那么多我们都可以做到，当然要抓一些比较重要的来做。</w:t>
      </w:r>
    </w:p>
    <w:p w14:paraId="6A01DCAF" w14:textId="77777777" w:rsidR="00B07B6E" w:rsidRDefault="005C15E7">
      <w:pPr>
        <w:spacing w:before="240" w:after="240"/>
        <w:rPr>
          <w:rFonts w:ascii="SimSun" w:eastAsia="SimSun" w:hAnsi="SimSun" w:cs="SimSun"/>
        </w:rPr>
      </w:pPr>
      <w:r>
        <w:rPr>
          <w:rFonts w:ascii="SimSun" w:eastAsia="SimSun" w:hAnsi="SimSun" w:cs="SimSun"/>
        </w:rPr>
        <w:t>说话人2 58:53</w:t>
      </w:r>
      <w:r>
        <w:rPr>
          <w:rFonts w:ascii="SimSun" w:eastAsia="SimSun" w:hAnsi="SimSun" w:cs="SimSun"/>
        </w:rPr>
        <w:br/>
        <w:t>所以转向了三坊七巷整个福州文化的对保护和研究。</w:t>
      </w:r>
    </w:p>
    <w:p w14:paraId="647C0E19" w14:textId="77777777" w:rsidR="00B07B6E" w:rsidRDefault="005C15E7">
      <w:pPr>
        <w:spacing w:before="240" w:after="240"/>
        <w:rPr>
          <w:rFonts w:ascii="SimSun" w:eastAsia="SimSun" w:hAnsi="SimSun" w:cs="SimSun"/>
        </w:rPr>
      </w:pPr>
      <w:r>
        <w:rPr>
          <w:rFonts w:ascii="SimSun" w:eastAsia="SimSun" w:hAnsi="SimSun" w:cs="SimSun"/>
        </w:rPr>
        <w:br/>
        <w:t>您觉得目前对于三坊七巷文化的保护还有研究，也就是历年以来的有哪些重大的成就。</w:t>
      </w:r>
    </w:p>
    <w:p w14:paraId="0635C94D" w14:textId="77777777" w:rsidR="00B07B6E" w:rsidRDefault="005C15E7">
      <w:pPr>
        <w:spacing w:before="240" w:after="240"/>
        <w:rPr>
          <w:rFonts w:ascii="SimSun" w:eastAsia="SimSun" w:hAnsi="SimSun" w:cs="SimSun"/>
        </w:rPr>
      </w:pPr>
      <w:r>
        <w:rPr>
          <w:rFonts w:ascii="SimSun" w:eastAsia="SimSun" w:hAnsi="SimSun" w:cs="SimSun"/>
        </w:rPr>
        <w:t>说话人1 59:11</w:t>
      </w:r>
      <w:r>
        <w:rPr>
          <w:rFonts w:ascii="SimSun" w:eastAsia="SimSun" w:hAnsi="SimSun" w:cs="SimSun"/>
        </w:rPr>
        <w:br/>
        <w:t>三坊七巷我们很早就关注他，为什么会关注他？我当初最早是带社会学的学生去</w:t>
      </w:r>
      <w:r w:rsidR="00DB3FC1">
        <w:rPr>
          <w:rFonts w:ascii="SimSun" w:eastAsia="SimSun" w:hAnsi="SimSun" w:cs="SimSun" w:hint="eastAsia"/>
        </w:rPr>
        <w:t>仓山阳岐</w:t>
      </w:r>
      <w:r w:rsidR="00DB3FC1">
        <w:rPr>
          <w:rFonts w:ascii="SimSun" w:eastAsia="SimSun" w:hAnsi="SimSun" w:cs="SimSun"/>
        </w:rPr>
        <w:t>，</w:t>
      </w:r>
      <w:r>
        <w:rPr>
          <w:rFonts w:ascii="SimSun" w:eastAsia="SimSun" w:hAnsi="SimSun" w:cs="SimSun"/>
        </w:rPr>
        <w:t>严复的故里去搞社会实践</w:t>
      </w:r>
      <w:r w:rsidR="00DB3FC1">
        <w:rPr>
          <w:rFonts w:ascii="SimSun" w:eastAsia="SimSun" w:hAnsi="SimSun" w:cs="SimSun"/>
        </w:rPr>
        <w:t>，后来才得知</w:t>
      </w:r>
      <w:r>
        <w:rPr>
          <w:rFonts w:ascii="SimSun" w:eastAsia="SimSun" w:hAnsi="SimSun" w:cs="SimSun"/>
        </w:rPr>
        <w:t>严复他在晚年的时候是生活在</w:t>
      </w:r>
      <w:r w:rsidR="00DB3FC1">
        <w:rPr>
          <w:rFonts w:ascii="SimSun" w:eastAsia="SimSun" w:hAnsi="SimSun" w:cs="SimSun"/>
        </w:rPr>
        <w:t>三坊七巷，所以后来就到三坊七巷做的社会调查，这个大概是</w:t>
      </w:r>
      <w:r>
        <w:rPr>
          <w:rFonts w:ascii="SimSun" w:eastAsia="SimSun" w:hAnsi="SimSun" w:cs="SimSun"/>
        </w:rPr>
        <w:t>将近有20年了。</w:t>
      </w:r>
    </w:p>
    <w:p w14:paraId="587837E2" w14:textId="77777777" w:rsidR="00B07B6E" w:rsidRDefault="005C15E7">
      <w:pPr>
        <w:spacing w:before="240" w:after="240"/>
        <w:rPr>
          <w:rFonts w:ascii="SimSun" w:eastAsia="SimSun" w:hAnsi="SimSun" w:cs="SimSun"/>
        </w:rPr>
      </w:pPr>
      <w:r>
        <w:rPr>
          <w:rFonts w:ascii="SimSun" w:eastAsia="SimSun" w:hAnsi="SimSun" w:cs="SimSun"/>
        </w:rPr>
        <w:br/>
      </w:r>
      <w:r w:rsidR="00DB3FC1">
        <w:rPr>
          <w:rFonts w:ascii="SimSun" w:eastAsia="SimSun" w:hAnsi="SimSun" w:cs="SimSun" w:hint="eastAsia"/>
        </w:rPr>
        <w:t>2001</w:t>
      </w:r>
      <w:r w:rsidR="00DB3FC1">
        <w:rPr>
          <w:rFonts w:ascii="SimSun" w:eastAsia="SimSun" w:hAnsi="SimSun" w:cs="SimSun"/>
        </w:rPr>
        <w:t>年我们到阳岐</w:t>
      </w:r>
      <w:r w:rsidR="00FE7E27">
        <w:rPr>
          <w:rFonts w:ascii="SimSun" w:eastAsia="SimSun" w:hAnsi="SimSun" w:cs="SimSun"/>
        </w:rPr>
        <w:t>，到三坊七巷</w:t>
      </w:r>
      <w:r>
        <w:rPr>
          <w:rFonts w:ascii="SimSun" w:eastAsia="SimSun" w:hAnsi="SimSun" w:cs="SimSun"/>
        </w:rPr>
        <w:t>，也就是那个时候</w:t>
      </w:r>
      <w:r w:rsidR="00FE7E27">
        <w:rPr>
          <w:rFonts w:ascii="SimSun" w:eastAsia="SimSun" w:hAnsi="SimSun" w:cs="SimSun" w:hint="eastAsia"/>
        </w:rPr>
        <w:t>，</w:t>
      </w:r>
      <w:r>
        <w:rPr>
          <w:rFonts w:ascii="SimSun" w:eastAsia="SimSun" w:hAnsi="SimSun" w:cs="SimSun"/>
        </w:rPr>
        <w:t>接近20</w:t>
      </w:r>
      <w:r w:rsidR="00FE7E27">
        <w:rPr>
          <w:rFonts w:ascii="SimSun" w:eastAsia="SimSun" w:hAnsi="SimSun" w:cs="SimSun"/>
        </w:rPr>
        <w:t>年了，那时候我们就走三坊七巷</w:t>
      </w:r>
      <w:r>
        <w:rPr>
          <w:rFonts w:ascii="SimSun" w:eastAsia="SimSun" w:hAnsi="SimSun" w:cs="SimSun"/>
        </w:rPr>
        <w:t>，就觉得怎么出了这么多名人。</w:t>
      </w:r>
    </w:p>
    <w:p w14:paraId="1704B9B0" w14:textId="77777777" w:rsidR="00B07B6E" w:rsidRDefault="005C15E7">
      <w:pPr>
        <w:spacing w:before="240" w:after="240"/>
        <w:rPr>
          <w:rFonts w:ascii="SimSun" w:eastAsia="SimSun" w:hAnsi="SimSun" w:cs="SimSun"/>
        </w:rPr>
      </w:pPr>
      <w:r>
        <w:rPr>
          <w:rFonts w:ascii="SimSun" w:eastAsia="SimSun" w:hAnsi="SimSun" w:cs="SimSun"/>
        </w:rPr>
        <w:t>说话人1 01:00:20</w:t>
      </w:r>
      <w:r>
        <w:rPr>
          <w:rFonts w:ascii="SimSun" w:eastAsia="SimSun" w:hAnsi="SimSun" w:cs="SimSun"/>
        </w:rPr>
        <w:br/>
        <w:t>我们当时因为我带的是社会学</w:t>
      </w:r>
      <w:r w:rsidR="00FE7E27">
        <w:rPr>
          <w:rFonts w:ascii="SimSun" w:eastAsia="SimSun" w:hAnsi="SimSun" w:cs="SimSun"/>
        </w:rPr>
        <w:t>的研究生，社会学研究生一个很重要的研究方法，就是田野调查了，田野</w:t>
      </w:r>
      <w:r>
        <w:rPr>
          <w:rFonts w:ascii="SimSun" w:eastAsia="SimSun" w:hAnsi="SimSun" w:cs="SimSun"/>
        </w:rPr>
        <w:t>调查一定要挨家挨户，所以当时我们走了很多民居，一问一下历史的话，我们发现这里名人太多了</w:t>
      </w:r>
      <w:r w:rsidR="00FE7E27">
        <w:rPr>
          <w:rFonts w:ascii="SimSun" w:eastAsia="SimSun" w:hAnsi="SimSun" w:cs="SimSun" w:hint="eastAsia"/>
        </w:rPr>
        <w:t>。</w:t>
      </w:r>
      <w:r w:rsidR="00FE7E27">
        <w:rPr>
          <w:rFonts w:ascii="SimSun" w:eastAsia="SimSun" w:hAnsi="SimSun" w:cs="SimSun"/>
        </w:rPr>
        <w:t>所以</w:t>
      </w:r>
      <w:r>
        <w:rPr>
          <w:rFonts w:ascii="SimSun" w:eastAsia="SimSun" w:hAnsi="SimSun" w:cs="SimSun"/>
        </w:rPr>
        <w:t>后来我们带研究生，</w:t>
      </w:r>
      <w:r w:rsidR="00FE7E27">
        <w:rPr>
          <w:rFonts w:ascii="SimSun" w:eastAsia="SimSun" w:hAnsi="SimSun" w:cs="SimSun"/>
        </w:rPr>
        <w:t>很多</w:t>
      </w:r>
      <w:r>
        <w:rPr>
          <w:rFonts w:ascii="SimSun" w:eastAsia="SimSun" w:hAnsi="SimSun" w:cs="SimSun"/>
        </w:rPr>
        <w:t>是写</w:t>
      </w:r>
      <w:r w:rsidR="00FE7E27">
        <w:rPr>
          <w:rFonts w:ascii="SimSun" w:eastAsia="SimSun" w:hAnsi="SimSun" w:cs="SimSun"/>
        </w:rPr>
        <w:t>三坊七巷的，对三坊七巷作</w:t>
      </w:r>
      <w:r>
        <w:rPr>
          <w:rFonts w:ascii="SimSun" w:eastAsia="SimSun" w:hAnsi="SimSun" w:cs="SimSun"/>
        </w:rPr>
        <w:t>比较系统的，就是说把三坊七巷的历史做一个梳理，它的历史</w:t>
      </w:r>
      <w:r w:rsidR="00FE7E27">
        <w:rPr>
          <w:rFonts w:ascii="SimSun" w:eastAsia="SimSun" w:hAnsi="SimSun" w:cs="SimSun" w:hint="eastAsia"/>
        </w:rPr>
        <w:t>，</w:t>
      </w:r>
      <w:r>
        <w:rPr>
          <w:rFonts w:ascii="SimSun" w:eastAsia="SimSun" w:hAnsi="SimSun" w:cs="SimSun"/>
        </w:rPr>
        <w:t>以往三坊七巷怎么形成的，文化如何是形成的？然后第二个它是如何发展，如何辉</w:t>
      </w:r>
      <w:r>
        <w:rPr>
          <w:rFonts w:ascii="SimSun" w:eastAsia="SimSun" w:hAnsi="SimSun" w:cs="SimSun"/>
        </w:rPr>
        <w:lastRenderedPageBreak/>
        <w:t>煌的。第三个它是如何衰败的，衰落了。如何衰落以后，我们要怎么样去把它恢复起来，来展现曾经的历史的辉煌，所以我们当时就做这个工作，</w:t>
      </w:r>
      <w:r w:rsidR="00FE7E27">
        <w:rPr>
          <w:rFonts w:ascii="SimSun" w:eastAsia="SimSun" w:hAnsi="SimSun" w:cs="SimSun"/>
        </w:rPr>
        <w:t xml:space="preserve"> </w:t>
      </w:r>
      <w:r>
        <w:rPr>
          <w:rFonts w:ascii="SimSun" w:eastAsia="SimSun" w:hAnsi="SimSun" w:cs="SimSun"/>
        </w:rPr>
        <w:t>2007年我们就出过书。</w:t>
      </w:r>
    </w:p>
    <w:p w14:paraId="2B544D96" w14:textId="77777777" w:rsidR="00B07B6E" w:rsidRDefault="005C15E7">
      <w:pPr>
        <w:spacing w:before="240" w:after="240"/>
        <w:rPr>
          <w:rFonts w:ascii="SimSun" w:eastAsia="SimSun" w:hAnsi="SimSun" w:cs="SimSun"/>
        </w:rPr>
      </w:pPr>
      <w:r>
        <w:rPr>
          <w:rFonts w:ascii="SimSun" w:eastAsia="SimSun" w:hAnsi="SimSun" w:cs="SimSun"/>
        </w:rPr>
        <w:br/>
      </w:r>
      <w:r w:rsidR="00FE7E27">
        <w:rPr>
          <w:rFonts w:ascii="SimSun" w:eastAsia="SimSun" w:hAnsi="SimSun" w:cs="SimSun"/>
        </w:rPr>
        <w:t>然后以后的</w:t>
      </w:r>
      <w:r>
        <w:rPr>
          <w:rFonts w:ascii="SimSun" w:eastAsia="SimSun" w:hAnsi="SimSun" w:cs="SimSun"/>
        </w:rPr>
        <w:t>就一直关注，后来政府也很重视了，所以当时如何去保护它，去改造它，利用它，我们就提出我们自己的看法。</w:t>
      </w:r>
    </w:p>
    <w:p w14:paraId="5C313341" w14:textId="77777777" w:rsidR="00B07B6E" w:rsidRDefault="005C15E7">
      <w:pPr>
        <w:spacing w:before="240" w:after="240"/>
        <w:rPr>
          <w:rFonts w:ascii="SimSun" w:eastAsia="SimSun" w:hAnsi="SimSun" w:cs="SimSun"/>
        </w:rPr>
      </w:pPr>
      <w:r>
        <w:rPr>
          <w:rFonts w:ascii="SimSun" w:eastAsia="SimSun" w:hAnsi="SimSun" w:cs="SimSun"/>
        </w:rPr>
        <w:t>说话人2 01:02:01</w:t>
      </w:r>
      <w:r>
        <w:rPr>
          <w:rFonts w:ascii="SimSun" w:eastAsia="SimSun" w:hAnsi="SimSun" w:cs="SimSun"/>
        </w:rPr>
        <w:br/>
        <w:t>您刚刚有提到过三坊七巷的文化，经历过开端，然后辉煌，然后到衰败，然后你们也就是想怎么去复兴文化，怎么去保护文化历史发展，或者说近代发展过程中有没有经过什么比较重大的历史事件或者关键的转折点节点？</w:t>
      </w:r>
    </w:p>
    <w:p w14:paraId="6688348E" w14:textId="77777777" w:rsidR="00B07B6E" w:rsidRDefault="005C15E7">
      <w:pPr>
        <w:spacing w:before="240" w:after="240"/>
        <w:rPr>
          <w:rFonts w:ascii="SimSun" w:eastAsia="SimSun" w:hAnsi="SimSun" w:cs="SimSun"/>
        </w:rPr>
      </w:pPr>
      <w:r>
        <w:rPr>
          <w:rFonts w:ascii="SimSun" w:eastAsia="SimSun" w:hAnsi="SimSun" w:cs="SimSun"/>
        </w:rPr>
        <w:t>说话人1 01:02:24</w:t>
      </w:r>
      <w:r>
        <w:rPr>
          <w:rFonts w:ascii="SimSun" w:eastAsia="SimSun" w:hAnsi="SimSun" w:cs="SimSun"/>
        </w:rPr>
        <w:br/>
      </w:r>
      <w:r w:rsidR="005E6676">
        <w:rPr>
          <w:rFonts w:ascii="SimSun" w:eastAsia="SimSun" w:hAnsi="SimSun" w:cs="SimSun"/>
        </w:rPr>
        <w:t>因为我刚才跟你说过了，三坊七巷</w:t>
      </w:r>
      <w:r>
        <w:rPr>
          <w:rFonts w:ascii="SimSun" w:eastAsia="SimSun" w:hAnsi="SimSun" w:cs="SimSun"/>
        </w:rPr>
        <w:t>我们可以从林则徐</w:t>
      </w:r>
      <w:r w:rsidR="005E6676">
        <w:rPr>
          <w:rFonts w:ascii="SimSun" w:eastAsia="SimSun" w:hAnsi="SimSun" w:cs="SimSun"/>
        </w:rPr>
        <w:t>祠堂</w:t>
      </w:r>
      <w:r>
        <w:rPr>
          <w:rFonts w:ascii="SimSun" w:eastAsia="SimSun" w:hAnsi="SimSun" w:cs="SimSun"/>
        </w:rPr>
        <w:t>往北走</w:t>
      </w:r>
      <w:r w:rsidR="005E6676">
        <w:rPr>
          <w:rFonts w:ascii="SimSun" w:eastAsia="SimSun" w:hAnsi="SimSun" w:cs="SimSun" w:hint="eastAsia"/>
        </w:rPr>
        <w:t>，</w:t>
      </w:r>
      <w:r>
        <w:rPr>
          <w:rFonts w:ascii="SimSun" w:eastAsia="SimSun" w:hAnsi="SimSun" w:cs="SimSun"/>
        </w:rPr>
        <w:t>可以建筑来说话，以他们祠堂</w:t>
      </w:r>
      <w:r w:rsidR="005E6676">
        <w:rPr>
          <w:rFonts w:ascii="SimSun" w:eastAsia="SimSun" w:hAnsi="SimSun" w:cs="SimSun" w:hint="eastAsia"/>
        </w:rPr>
        <w:t>、</w:t>
      </w:r>
      <w:r w:rsidR="005E6676">
        <w:rPr>
          <w:rFonts w:ascii="SimSun" w:eastAsia="SimSun" w:hAnsi="SimSun" w:cs="SimSun"/>
        </w:rPr>
        <w:t>古民居来进行说话，展示了我们中国一部</w:t>
      </w:r>
      <w:r>
        <w:rPr>
          <w:rFonts w:ascii="SimSun" w:eastAsia="SimSun" w:hAnsi="SimSun" w:cs="SimSun"/>
        </w:rPr>
        <w:t>近代史的过程</w:t>
      </w:r>
      <w:r w:rsidR="005E6676">
        <w:rPr>
          <w:rFonts w:ascii="SimSun" w:eastAsia="SimSun" w:hAnsi="SimSun" w:cs="SimSun" w:hint="eastAsia"/>
        </w:rPr>
        <w:t>。</w:t>
      </w:r>
      <w:r w:rsidR="005E6676">
        <w:rPr>
          <w:rFonts w:ascii="SimSun" w:eastAsia="SimSun" w:hAnsi="SimSun" w:cs="SimSun"/>
        </w:rPr>
        <w:t>这个是从一个历史的角度上我们去说了</w:t>
      </w:r>
      <w:r w:rsidR="005E6676">
        <w:rPr>
          <w:rFonts w:ascii="SimSun" w:eastAsia="SimSun" w:hAnsi="SimSun" w:cs="SimSun" w:hint="eastAsia"/>
        </w:rPr>
        <w:t>。</w:t>
      </w:r>
      <w:r w:rsidR="005E6676">
        <w:rPr>
          <w:rFonts w:ascii="SimSun" w:eastAsia="SimSun" w:hAnsi="SimSun" w:cs="SimSun"/>
        </w:rPr>
        <w:t>但因为我们那个课题</w:t>
      </w:r>
      <w:r>
        <w:rPr>
          <w:rFonts w:ascii="SimSun" w:eastAsia="SimSun" w:hAnsi="SimSun" w:cs="SimSun"/>
        </w:rPr>
        <w:t>是从</w:t>
      </w:r>
      <w:r w:rsidR="00A42020">
        <w:rPr>
          <w:rFonts w:ascii="SimSun" w:eastAsia="SimSun" w:hAnsi="SimSun" w:cs="SimSun"/>
        </w:rPr>
        <w:t>三坊七巷</w:t>
      </w:r>
      <w:r>
        <w:rPr>
          <w:rFonts w:ascii="SimSun" w:eastAsia="SimSun" w:hAnsi="SimSun" w:cs="SimSun"/>
        </w:rPr>
        <w:t>历史上怎么</w:t>
      </w:r>
      <w:r w:rsidR="005E6676">
        <w:rPr>
          <w:rFonts w:ascii="SimSun" w:eastAsia="SimSun" w:hAnsi="SimSun" w:cs="SimSun"/>
        </w:rPr>
        <w:t>来的？为什么会出现这么一个繁荣？为什么会出现这么多的历史人物</w:t>
      </w:r>
      <w:r>
        <w:rPr>
          <w:rFonts w:ascii="SimSun" w:eastAsia="SimSun" w:hAnsi="SimSun" w:cs="SimSun"/>
        </w:rPr>
        <w:t>？这里面我们做一个梳理</w:t>
      </w:r>
      <w:r w:rsidR="005E6676">
        <w:rPr>
          <w:rFonts w:ascii="SimSun" w:eastAsia="SimSun" w:hAnsi="SimSun" w:cs="SimSun" w:hint="eastAsia"/>
        </w:rPr>
        <w:t>、</w:t>
      </w:r>
      <w:r w:rsidR="005E6676">
        <w:rPr>
          <w:rFonts w:ascii="SimSun" w:eastAsia="SimSun" w:hAnsi="SimSun" w:cs="SimSun"/>
        </w:rPr>
        <w:t>探讨</w:t>
      </w:r>
      <w:r w:rsidR="005E6676">
        <w:rPr>
          <w:rFonts w:ascii="SimSun" w:eastAsia="SimSun" w:hAnsi="SimSun" w:cs="SimSun" w:hint="eastAsia"/>
        </w:rPr>
        <w:t>。</w:t>
      </w:r>
      <w:r w:rsidR="00A42020">
        <w:rPr>
          <w:rFonts w:ascii="SimSun" w:eastAsia="SimSun" w:hAnsi="SimSun" w:cs="SimSun"/>
        </w:rPr>
        <w:t>三坊七巷什么时候开始，晋代第五</w:t>
      </w:r>
      <w:r>
        <w:rPr>
          <w:rFonts w:ascii="SimSun" w:eastAsia="SimSun" w:hAnsi="SimSun" w:cs="SimSun"/>
        </w:rPr>
        <w:t>任的太守到这里来，开始</w:t>
      </w:r>
      <w:r w:rsidR="00A42020">
        <w:rPr>
          <w:rFonts w:ascii="SimSun" w:eastAsia="SimSun" w:hAnsi="SimSun" w:cs="SimSun"/>
        </w:rPr>
        <w:t>住在这个地方</w:t>
      </w:r>
      <w:r w:rsidR="00A42020">
        <w:rPr>
          <w:rFonts w:ascii="SimSun" w:eastAsia="SimSun" w:hAnsi="SimSun" w:cs="SimSun" w:hint="eastAsia"/>
        </w:rPr>
        <w:t>，</w:t>
      </w:r>
      <w:r w:rsidR="00A42020">
        <w:rPr>
          <w:rFonts w:ascii="SimSun" w:eastAsia="SimSun" w:hAnsi="SimSun" w:cs="SimSun"/>
        </w:rPr>
        <w:t>就是闽山巷</w:t>
      </w:r>
      <w:r>
        <w:rPr>
          <w:rFonts w:ascii="SimSun" w:eastAsia="SimSun" w:hAnsi="SimSun" w:cs="SimSun"/>
        </w:rPr>
        <w:t>。以后的</w:t>
      </w:r>
      <w:r w:rsidR="00A42020">
        <w:rPr>
          <w:rFonts w:ascii="SimSun" w:eastAsia="SimSun" w:hAnsi="SimSun" w:cs="SimSun"/>
        </w:rPr>
        <w:t>三坊七巷通过好几波的移民，从中原来的大量人才</w:t>
      </w:r>
      <w:r>
        <w:rPr>
          <w:rFonts w:ascii="SimSun" w:eastAsia="SimSun" w:hAnsi="SimSun" w:cs="SimSun"/>
        </w:rPr>
        <w:t>移民到这里，</w:t>
      </w:r>
      <w:r w:rsidR="00A42020">
        <w:rPr>
          <w:rFonts w:ascii="SimSun" w:eastAsia="SimSun" w:hAnsi="SimSun" w:cs="SimSun"/>
        </w:rPr>
        <w:t>由于这里的地理环境</w:t>
      </w:r>
      <w:r w:rsidR="00A42020">
        <w:rPr>
          <w:rFonts w:ascii="SimSun" w:eastAsia="SimSun" w:hAnsi="SimSun" w:cs="SimSun" w:hint="eastAsia"/>
        </w:rPr>
        <w:t>，</w:t>
      </w:r>
      <w:r>
        <w:rPr>
          <w:rFonts w:ascii="SimSun" w:eastAsia="SimSun" w:hAnsi="SimSun" w:cs="SimSun"/>
        </w:rPr>
        <w:t>它靠近行政中心，过去的行政中心是在鼓楼</w:t>
      </w:r>
      <w:r w:rsidR="00301062">
        <w:rPr>
          <w:rFonts w:ascii="SimSun" w:eastAsia="SimSun" w:hAnsi="SimSun" w:cs="SimSun" w:hint="eastAsia"/>
        </w:rPr>
        <w:t>，</w:t>
      </w:r>
      <w:r>
        <w:rPr>
          <w:rFonts w:ascii="SimSun" w:eastAsia="SimSun" w:hAnsi="SimSun" w:cs="SimSun"/>
        </w:rPr>
        <w:t>它是个</w:t>
      </w:r>
      <w:r w:rsidR="00A42020">
        <w:rPr>
          <w:rFonts w:ascii="SimSun" w:eastAsia="SimSun" w:hAnsi="SimSun" w:cs="SimSun"/>
        </w:rPr>
        <w:t>城乡的结合部，</w:t>
      </w:r>
      <w:r w:rsidR="00301062">
        <w:rPr>
          <w:rFonts w:ascii="SimSun" w:eastAsia="SimSun" w:hAnsi="SimSun" w:cs="SimSun"/>
        </w:rPr>
        <w:t>然后慢慢的移民住在这里，慢慢的发展，我们把这个过程给他一个梳理</w:t>
      </w:r>
      <w:r w:rsidR="00301062">
        <w:rPr>
          <w:rFonts w:ascii="SimSun" w:eastAsia="SimSun" w:hAnsi="SimSun" w:cs="SimSun" w:hint="eastAsia"/>
        </w:rPr>
        <w:t>。</w:t>
      </w:r>
      <w:r>
        <w:rPr>
          <w:rFonts w:ascii="SimSun" w:eastAsia="SimSun" w:hAnsi="SimSun" w:cs="SimSun"/>
        </w:rPr>
        <w:t>梳理</w:t>
      </w:r>
      <w:r w:rsidR="00301062">
        <w:rPr>
          <w:rFonts w:ascii="SimSun" w:eastAsia="SimSun" w:hAnsi="SimSun" w:cs="SimSun"/>
        </w:rPr>
        <w:t>主要</w:t>
      </w:r>
      <w:r w:rsidR="00A42020">
        <w:rPr>
          <w:rFonts w:ascii="SimSun" w:eastAsia="SimSun" w:hAnsi="SimSun" w:cs="SimSun"/>
        </w:rPr>
        <w:t>是好几次的中原人士，为了避难来到了我们福州、莆田、闽南几个平原地带</w:t>
      </w:r>
      <w:r w:rsidR="00A42020">
        <w:rPr>
          <w:rFonts w:ascii="SimSun" w:eastAsia="SimSun" w:hAnsi="SimSun" w:cs="SimSun" w:hint="eastAsia"/>
        </w:rPr>
        <w:t>。</w:t>
      </w:r>
      <w:r w:rsidR="00A42020">
        <w:rPr>
          <w:rFonts w:ascii="SimSun" w:eastAsia="SimSun" w:hAnsi="SimSun" w:cs="SimSun"/>
        </w:rPr>
        <w:t>他们当然要选择生活条件比较好的地方，其中</w:t>
      </w:r>
      <w:r>
        <w:rPr>
          <w:rFonts w:ascii="SimSun" w:eastAsia="SimSun" w:hAnsi="SimSun" w:cs="SimSun"/>
        </w:rPr>
        <w:t>最早在西晋末年</w:t>
      </w:r>
      <w:r w:rsidR="005E6676">
        <w:rPr>
          <w:rFonts w:ascii="SimSun" w:eastAsia="SimSun" w:hAnsi="SimSun" w:cs="SimSun"/>
        </w:rPr>
        <w:t>八姓入闽的时候，曾经有黄姓</w:t>
      </w:r>
      <w:r w:rsidR="00A42020">
        <w:rPr>
          <w:rFonts w:ascii="SimSun" w:eastAsia="SimSun" w:hAnsi="SimSun" w:cs="SimSun"/>
        </w:rPr>
        <w:t>到了黄巷</w:t>
      </w:r>
      <w:r>
        <w:rPr>
          <w:rFonts w:ascii="SimSun" w:eastAsia="SimSun" w:hAnsi="SimSun" w:cs="SimSun"/>
        </w:rPr>
        <w:t>，所以这个是最早从外面移进来的，就是黄姓今天的</w:t>
      </w:r>
      <w:r w:rsidR="00301062">
        <w:rPr>
          <w:rFonts w:ascii="SimSun" w:eastAsia="SimSun" w:hAnsi="SimSun" w:cs="SimSun"/>
        </w:rPr>
        <w:t>黄巷，</w:t>
      </w:r>
      <w:r>
        <w:rPr>
          <w:rFonts w:ascii="SimSun" w:eastAsia="SimSun" w:hAnsi="SimSun" w:cs="SimSun"/>
        </w:rPr>
        <w:t>后来又出现在</w:t>
      </w:r>
      <w:r w:rsidR="0028684C">
        <w:rPr>
          <w:rFonts w:ascii="SimSun" w:eastAsia="SimSun" w:hAnsi="SimSun" w:cs="SimSun"/>
        </w:rPr>
        <w:t>五代时期，黄巢打</w:t>
      </w:r>
      <w:r w:rsidR="00301062">
        <w:rPr>
          <w:rFonts w:ascii="SimSun" w:eastAsia="SimSun" w:hAnsi="SimSun" w:cs="SimSun"/>
        </w:rPr>
        <w:t>进福州的时候，曾经兵</w:t>
      </w:r>
      <w:r>
        <w:rPr>
          <w:rFonts w:ascii="SimSun" w:eastAsia="SimSun" w:hAnsi="SimSun" w:cs="SimSun"/>
        </w:rPr>
        <w:t>过黄</w:t>
      </w:r>
      <w:r w:rsidR="00301062">
        <w:rPr>
          <w:rFonts w:ascii="SimSun" w:eastAsia="SimSun" w:hAnsi="SimSun" w:cs="SimSun"/>
        </w:rPr>
        <w:t>巷，当时听说黄巷</w:t>
      </w:r>
      <w:r w:rsidR="00347619">
        <w:rPr>
          <w:rFonts w:ascii="SimSun" w:eastAsia="SimSun" w:hAnsi="SimSun" w:cs="SimSun"/>
        </w:rPr>
        <w:t>有一个读书人非常有名，叫黄璞</w:t>
      </w:r>
      <w:r w:rsidR="00301062">
        <w:rPr>
          <w:rFonts w:ascii="SimSun" w:eastAsia="SimSun" w:hAnsi="SimSun" w:cs="SimSun"/>
        </w:rPr>
        <w:t>，然后他就下令说要灭炬</w:t>
      </w:r>
      <w:r>
        <w:rPr>
          <w:rFonts w:ascii="SimSun" w:eastAsia="SimSun" w:hAnsi="SimSun" w:cs="SimSun"/>
        </w:rPr>
        <w:t>而过，不要去骚扰他。</w:t>
      </w:r>
    </w:p>
    <w:p w14:paraId="125513AA" w14:textId="77777777" w:rsidR="00B07B6E" w:rsidRDefault="005C15E7">
      <w:pPr>
        <w:spacing w:before="240" w:after="240"/>
        <w:rPr>
          <w:rFonts w:ascii="SimSun" w:eastAsia="SimSun" w:hAnsi="SimSun" w:cs="SimSun"/>
        </w:rPr>
      </w:pPr>
      <w:r>
        <w:rPr>
          <w:rFonts w:ascii="SimSun" w:eastAsia="SimSun" w:hAnsi="SimSun" w:cs="SimSun"/>
        </w:rPr>
        <w:br/>
      </w:r>
      <w:r w:rsidR="00301062">
        <w:rPr>
          <w:rFonts w:ascii="SimSun" w:eastAsia="SimSun" w:hAnsi="SimSun" w:cs="SimSun"/>
        </w:rPr>
        <w:t>看到黄</w:t>
      </w:r>
      <w:r w:rsidR="00F17572">
        <w:rPr>
          <w:rFonts w:ascii="SimSun" w:eastAsia="SimSun" w:hAnsi="SimSun" w:cs="SimSun"/>
        </w:rPr>
        <w:t>璞</w:t>
      </w:r>
      <w:r>
        <w:rPr>
          <w:rFonts w:ascii="SimSun" w:eastAsia="SimSun" w:hAnsi="SimSun" w:cs="SimSun"/>
        </w:rPr>
        <w:t>非常有名的是吧？</w:t>
      </w:r>
    </w:p>
    <w:p w14:paraId="64E01FB2" w14:textId="77777777" w:rsidR="00B07B6E" w:rsidRDefault="005C15E7">
      <w:pPr>
        <w:spacing w:before="240" w:after="240"/>
        <w:rPr>
          <w:rFonts w:ascii="SimSun" w:eastAsia="SimSun" w:hAnsi="SimSun" w:cs="SimSun"/>
        </w:rPr>
      </w:pPr>
      <w:r>
        <w:rPr>
          <w:rFonts w:ascii="SimSun" w:eastAsia="SimSun" w:hAnsi="SimSun" w:cs="SimSun"/>
        </w:rPr>
        <w:br/>
      </w:r>
      <w:r w:rsidR="00F17572">
        <w:rPr>
          <w:rFonts w:ascii="SimSun" w:eastAsia="SimSun" w:hAnsi="SimSun" w:cs="SimSun"/>
        </w:rPr>
        <w:t>后来第二天他搞个安民告示，所以旁边就是安民巷，这两个巷的来历基本上就是这样子，那么每一个巷的来历，</w:t>
      </w:r>
      <w:r>
        <w:rPr>
          <w:rFonts w:ascii="SimSun" w:eastAsia="SimSun" w:hAnsi="SimSun" w:cs="SimSun"/>
        </w:rPr>
        <w:t>都有它的历史在里面，我发给你的那几个有没有？</w:t>
      </w:r>
    </w:p>
    <w:p w14:paraId="052CDFB0" w14:textId="77777777" w:rsidR="00B07B6E" w:rsidRDefault="005C15E7">
      <w:pPr>
        <w:spacing w:before="240" w:after="240"/>
        <w:rPr>
          <w:rFonts w:ascii="SimSun" w:eastAsia="SimSun" w:hAnsi="SimSun" w:cs="SimSun"/>
        </w:rPr>
      </w:pPr>
      <w:r>
        <w:rPr>
          <w:rFonts w:ascii="SimSun" w:eastAsia="SimSun" w:hAnsi="SimSun" w:cs="SimSun"/>
        </w:rPr>
        <w:br/>
        <w:t>那里面也都有讲到为什么像会出现这</w:t>
      </w:r>
      <w:r w:rsidR="00F17572">
        <w:rPr>
          <w:rFonts w:ascii="SimSun" w:eastAsia="SimSun" w:hAnsi="SimSun" w:cs="SimSun"/>
        </w:rPr>
        <w:t>个名字，它都是因为文化人在这里经历过的地方，所以说整个三坊七巷充满着</w:t>
      </w:r>
      <w:r>
        <w:rPr>
          <w:rFonts w:ascii="SimSun" w:eastAsia="SimSun" w:hAnsi="SimSun" w:cs="SimSun"/>
        </w:rPr>
        <w:t>文化的气息，这</w:t>
      </w:r>
      <w:r w:rsidR="00F17572">
        <w:rPr>
          <w:rFonts w:ascii="SimSun" w:eastAsia="SimSun" w:hAnsi="SimSun" w:cs="SimSun"/>
        </w:rPr>
        <w:t>是我们讲</w:t>
      </w:r>
      <w:r>
        <w:rPr>
          <w:rFonts w:ascii="SimSun" w:eastAsia="SimSun" w:hAnsi="SimSun" w:cs="SimSun"/>
        </w:rPr>
        <w:t>三坊七巷整个发展的历史。</w:t>
      </w:r>
    </w:p>
    <w:p w14:paraId="258E0542" w14:textId="77777777" w:rsidR="00B07B6E" w:rsidRDefault="005C15E7">
      <w:pPr>
        <w:spacing w:before="240" w:after="240"/>
        <w:rPr>
          <w:rFonts w:ascii="SimSun" w:eastAsia="SimSun" w:hAnsi="SimSun" w:cs="SimSun"/>
        </w:rPr>
      </w:pPr>
      <w:r>
        <w:rPr>
          <w:rFonts w:ascii="SimSun" w:eastAsia="SimSun" w:hAnsi="SimSun" w:cs="SimSun"/>
        </w:rPr>
        <w:br/>
        <w:t>到了宋代已经初步形成了雏形了，当时除了</w:t>
      </w:r>
      <w:r w:rsidR="000A523D">
        <w:rPr>
          <w:rFonts w:ascii="SimSun" w:eastAsia="SimSun" w:hAnsi="SimSun" w:cs="SimSun"/>
        </w:rPr>
        <w:t>吉庇巷</w:t>
      </w:r>
      <w:r w:rsidR="000A523D">
        <w:rPr>
          <w:rFonts w:ascii="SimSun" w:eastAsia="SimSun" w:hAnsi="SimSun" w:cs="SimSun" w:hint="eastAsia"/>
        </w:rPr>
        <w:t>，</w:t>
      </w:r>
      <w:r w:rsidR="000A523D">
        <w:rPr>
          <w:rFonts w:ascii="SimSun" w:eastAsia="SimSun" w:hAnsi="SimSun" w:cs="SimSun"/>
        </w:rPr>
        <w:t>其他巷都有了</w:t>
      </w:r>
      <w:r w:rsidR="000A523D">
        <w:rPr>
          <w:rFonts w:ascii="SimSun" w:eastAsia="SimSun" w:hAnsi="SimSun" w:cs="SimSun" w:hint="eastAsia"/>
        </w:rPr>
        <w:t>。</w:t>
      </w:r>
      <w:r w:rsidR="001E5888">
        <w:rPr>
          <w:rFonts w:ascii="SimSun" w:eastAsia="SimSun" w:hAnsi="SimSun" w:cs="SimSun" w:hint="eastAsia"/>
        </w:rPr>
        <w:t>之前</w:t>
      </w:r>
      <w:r w:rsidR="001E5888">
        <w:rPr>
          <w:rFonts w:ascii="SimSun" w:eastAsia="SimSun" w:hAnsi="SimSun" w:cs="SimSun"/>
        </w:rPr>
        <w:t>在</w:t>
      </w:r>
      <w:r>
        <w:rPr>
          <w:rFonts w:ascii="SimSun" w:eastAsia="SimSun" w:hAnsi="SimSun" w:cs="SimSun"/>
        </w:rPr>
        <w:t>唐代</w:t>
      </w:r>
      <w:r w:rsidR="000A523D">
        <w:rPr>
          <w:rFonts w:ascii="SimSun" w:eastAsia="SimSun" w:hAnsi="SimSun" w:cs="SimSun"/>
        </w:rPr>
        <w:t>就</w:t>
      </w:r>
      <w:r w:rsidR="000A523D">
        <w:rPr>
          <w:rFonts w:ascii="SimSun" w:eastAsia="SimSun" w:hAnsi="SimSun" w:cs="SimSun"/>
        </w:rPr>
        <w:lastRenderedPageBreak/>
        <w:t>基本上全部</w:t>
      </w:r>
      <w:r>
        <w:rPr>
          <w:rFonts w:ascii="SimSun" w:eastAsia="SimSun" w:hAnsi="SimSun" w:cs="SimSun"/>
        </w:rPr>
        <w:t>围进来了，</w:t>
      </w:r>
      <w:r w:rsidR="000A523D">
        <w:rPr>
          <w:rFonts w:ascii="SimSun" w:eastAsia="SimSun" w:hAnsi="SimSun" w:cs="SimSun"/>
        </w:rPr>
        <w:t>三坊七巷</w:t>
      </w:r>
      <w:r>
        <w:rPr>
          <w:rFonts w:ascii="SimSun" w:eastAsia="SimSun" w:hAnsi="SimSun" w:cs="SimSun"/>
        </w:rPr>
        <w:t>整个</w:t>
      </w:r>
      <w:r w:rsidR="000A523D">
        <w:rPr>
          <w:rFonts w:ascii="SimSun" w:eastAsia="SimSun" w:hAnsi="SimSun" w:cs="SimSun"/>
        </w:rPr>
        <w:t>由里坊制度构成，整个房子的结构</w:t>
      </w:r>
      <w:r w:rsidR="000A523D">
        <w:rPr>
          <w:rFonts w:ascii="SimSun" w:eastAsia="SimSun" w:hAnsi="SimSun" w:cs="SimSun" w:hint="eastAsia"/>
        </w:rPr>
        <w:t>、</w:t>
      </w:r>
      <w:r w:rsidR="000A523D">
        <w:rPr>
          <w:rFonts w:ascii="SimSun" w:eastAsia="SimSun" w:hAnsi="SimSun" w:cs="SimSun"/>
        </w:rPr>
        <w:t>区域的结构已经形成了，它模仿唐代的长安的建筑，长安里坊</w:t>
      </w:r>
      <w:r>
        <w:rPr>
          <w:rFonts w:ascii="SimSun" w:eastAsia="SimSun" w:hAnsi="SimSun" w:cs="SimSun"/>
        </w:rPr>
        <w:t>制度的建筑，所以说</w:t>
      </w:r>
      <w:r w:rsidR="000A523D">
        <w:rPr>
          <w:rFonts w:ascii="SimSun" w:eastAsia="SimSun" w:hAnsi="SimSun" w:cs="SimSun" w:hint="eastAsia"/>
        </w:rPr>
        <w:t>，</w:t>
      </w:r>
      <w:r w:rsidR="000A523D">
        <w:rPr>
          <w:rFonts w:ascii="SimSun" w:eastAsia="SimSun" w:hAnsi="SimSun" w:cs="SimSun"/>
        </w:rPr>
        <w:t>唐</w:t>
      </w:r>
      <w:r w:rsidR="00907BE2">
        <w:rPr>
          <w:rFonts w:ascii="SimSun" w:eastAsia="SimSun" w:hAnsi="SimSun" w:cs="SimSun"/>
        </w:rPr>
        <w:t>代的时候，基本上三坊七巷格局已经形成了，过去坊巷没有区分什么坊与</w:t>
      </w:r>
      <w:r w:rsidR="000A523D">
        <w:rPr>
          <w:rFonts w:ascii="SimSun" w:eastAsia="SimSun" w:hAnsi="SimSun" w:cs="SimSun"/>
        </w:rPr>
        <w:t>巷的，以前坊</w:t>
      </w:r>
      <w:r>
        <w:rPr>
          <w:rFonts w:ascii="SimSun" w:eastAsia="SimSun" w:hAnsi="SimSun" w:cs="SimSun"/>
        </w:rPr>
        <w:t>也曾经</w:t>
      </w:r>
      <w:r w:rsidR="000A523D">
        <w:rPr>
          <w:rFonts w:ascii="SimSun" w:eastAsia="SimSun" w:hAnsi="SimSun" w:cs="SimSun"/>
        </w:rPr>
        <w:t>叫过巷，巷也叫过坊</w:t>
      </w:r>
      <w:r w:rsidR="000A523D">
        <w:rPr>
          <w:rFonts w:ascii="SimSun" w:eastAsia="SimSun" w:hAnsi="SimSun" w:cs="SimSun" w:hint="eastAsia"/>
        </w:rPr>
        <w:t>。</w:t>
      </w:r>
      <w:r>
        <w:rPr>
          <w:rFonts w:ascii="SimSun" w:eastAsia="SimSun" w:hAnsi="SimSun" w:cs="SimSun"/>
        </w:rPr>
        <w:t>后来</w:t>
      </w:r>
      <w:r w:rsidR="000A523D">
        <w:rPr>
          <w:rFonts w:ascii="SimSun" w:eastAsia="SimSun" w:hAnsi="SimSun" w:cs="SimSun" w:hint="eastAsia"/>
        </w:rPr>
        <w:t>，</w:t>
      </w:r>
      <w:r w:rsidR="00907BE2">
        <w:rPr>
          <w:rFonts w:ascii="SimSun" w:eastAsia="SimSun" w:hAnsi="SimSun" w:cs="SimSun"/>
        </w:rPr>
        <w:t>慢慢的把它梳理出来了，只有东西走向</w:t>
      </w:r>
      <w:r w:rsidR="000A523D">
        <w:rPr>
          <w:rFonts w:ascii="SimSun" w:eastAsia="SimSun" w:hAnsi="SimSun" w:cs="SimSun"/>
        </w:rPr>
        <w:t>的就叫巷</w:t>
      </w:r>
      <w:r w:rsidR="00907BE2">
        <w:rPr>
          <w:rFonts w:ascii="SimSun" w:eastAsia="SimSun" w:hAnsi="SimSun" w:cs="SimSun" w:hint="eastAsia"/>
        </w:rPr>
        <w:t>，</w:t>
      </w:r>
      <w:r>
        <w:rPr>
          <w:rFonts w:ascii="SimSun" w:eastAsia="SimSun" w:hAnsi="SimSun" w:cs="SimSun"/>
        </w:rPr>
        <w:t>有东西南北走向的比较有通</w:t>
      </w:r>
      <w:r w:rsidR="00907BE2">
        <w:rPr>
          <w:rFonts w:ascii="SimSun" w:eastAsia="SimSun" w:hAnsi="SimSun" w:cs="SimSun"/>
        </w:rPr>
        <w:t>达</w:t>
      </w:r>
      <w:r>
        <w:rPr>
          <w:rFonts w:ascii="SimSun" w:eastAsia="SimSun" w:hAnsi="SimSun" w:cs="SimSun"/>
        </w:rPr>
        <w:t>的，那就</w:t>
      </w:r>
      <w:r w:rsidR="00907BE2">
        <w:rPr>
          <w:rFonts w:ascii="SimSun" w:eastAsia="SimSun" w:hAnsi="SimSun" w:cs="SimSun"/>
        </w:rPr>
        <w:t>是坊</w:t>
      </w:r>
      <w:r w:rsidR="00907BE2">
        <w:rPr>
          <w:rFonts w:ascii="SimSun" w:eastAsia="SimSun" w:hAnsi="SimSun" w:cs="SimSun" w:hint="eastAsia"/>
        </w:rPr>
        <w:t>，</w:t>
      </w:r>
      <w:r>
        <w:rPr>
          <w:rFonts w:ascii="SimSun" w:eastAsia="SimSun" w:hAnsi="SimSun" w:cs="SimSun"/>
        </w:rPr>
        <w:t>刚好以南后街为界</w:t>
      </w:r>
      <w:r w:rsidR="00907BE2">
        <w:rPr>
          <w:rFonts w:ascii="SimSun" w:eastAsia="SimSun" w:hAnsi="SimSun" w:cs="SimSun" w:hint="eastAsia"/>
        </w:rPr>
        <w:t>。</w:t>
      </w:r>
    </w:p>
    <w:p w14:paraId="546C6FCB" w14:textId="77777777" w:rsidR="00B07B6E" w:rsidRDefault="005C15E7">
      <w:pPr>
        <w:spacing w:before="240" w:after="240"/>
        <w:rPr>
          <w:rFonts w:ascii="SimSun" w:eastAsia="SimSun" w:hAnsi="SimSun" w:cs="SimSun"/>
        </w:rPr>
      </w:pPr>
      <w:r>
        <w:rPr>
          <w:rFonts w:ascii="SimSun" w:eastAsia="SimSun" w:hAnsi="SimSun" w:cs="SimSun"/>
        </w:rPr>
        <w:br/>
      </w:r>
      <w:r w:rsidR="001E5888">
        <w:rPr>
          <w:rFonts w:ascii="SimSun" w:eastAsia="SimSun" w:hAnsi="SimSun" w:cs="SimSun"/>
        </w:rPr>
        <w:t>东边七个巷</w:t>
      </w:r>
      <w:r w:rsidR="001E5888">
        <w:rPr>
          <w:rFonts w:ascii="SimSun" w:eastAsia="SimSun" w:hAnsi="SimSun" w:cs="SimSun" w:hint="eastAsia"/>
        </w:rPr>
        <w:t>，</w:t>
      </w:r>
      <w:r>
        <w:rPr>
          <w:rFonts w:ascii="SimSun" w:eastAsia="SimSun" w:hAnsi="SimSun" w:cs="SimSun"/>
        </w:rPr>
        <w:t>西边的</w:t>
      </w:r>
      <w:r w:rsidR="001E5888">
        <w:rPr>
          <w:rFonts w:ascii="SimSun" w:eastAsia="SimSun" w:hAnsi="SimSun" w:cs="SimSun"/>
        </w:rPr>
        <w:t>三个坊</w:t>
      </w:r>
      <w:r w:rsidR="001E5888">
        <w:rPr>
          <w:rFonts w:ascii="SimSun" w:eastAsia="SimSun" w:hAnsi="SimSun" w:cs="SimSun" w:hint="eastAsia"/>
        </w:rPr>
        <w:t>。</w:t>
      </w:r>
      <w:r w:rsidR="001E5888">
        <w:rPr>
          <w:rFonts w:ascii="SimSun" w:eastAsia="SimSun" w:hAnsi="SimSun" w:cs="SimSun"/>
        </w:rPr>
        <w:t>三坊七巷在历史上的发展，除了里坊</w:t>
      </w:r>
      <w:r w:rsidR="003928B3">
        <w:rPr>
          <w:rFonts w:ascii="SimSun" w:eastAsia="SimSun" w:hAnsi="SimSun" w:cs="SimSun"/>
        </w:rPr>
        <w:t>制度建立</w:t>
      </w:r>
      <w:r>
        <w:rPr>
          <w:rFonts w:ascii="SimSun" w:eastAsia="SimSun" w:hAnsi="SimSun" w:cs="SimSun"/>
        </w:rPr>
        <w:t>，更重要的发展</w:t>
      </w:r>
      <w:r w:rsidR="001E5888">
        <w:rPr>
          <w:rFonts w:ascii="SimSun" w:eastAsia="SimSun" w:hAnsi="SimSun" w:cs="SimSun" w:hint="eastAsia"/>
        </w:rPr>
        <w:t>，</w:t>
      </w:r>
      <w:r w:rsidR="001E5888">
        <w:rPr>
          <w:rFonts w:ascii="SimSun" w:eastAsia="SimSun" w:hAnsi="SimSun" w:cs="SimSun"/>
        </w:rPr>
        <w:t>就是出现了一大批杰出</w:t>
      </w:r>
      <w:r>
        <w:rPr>
          <w:rFonts w:ascii="SimSun" w:eastAsia="SimSun" w:hAnsi="SimSun" w:cs="SimSun"/>
        </w:rPr>
        <w:t>的人</w:t>
      </w:r>
      <w:r w:rsidR="003928B3">
        <w:rPr>
          <w:rFonts w:ascii="SimSun" w:eastAsia="SimSun" w:hAnsi="SimSun" w:cs="SimSun"/>
        </w:rPr>
        <w:t>才</w:t>
      </w:r>
      <w:r>
        <w:rPr>
          <w:rFonts w:ascii="SimSun" w:eastAsia="SimSun" w:hAnsi="SimSun" w:cs="SimSun"/>
        </w:rPr>
        <w:t>，</w:t>
      </w:r>
      <w:r w:rsidR="001E5888">
        <w:rPr>
          <w:rFonts w:ascii="SimSun" w:eastAsia="SimSun" w:hAnsi="SimSun" w:cs="SimSun"/>
        </w:rPr>
        <w:t>这是他最辉煌的时候。讲他没落</w:t>
      </w:r>
      <w:r>
        <w:rPr>
          <w:rFonts w:ascii="SimSun" w:eastAsia="SimSun" w:hAnsi="SimSun" w:cs="SimSun"/>
        </w:rPr>
        <w:t>的话，就是到了民国</w:t>
      </w:r>
      <w:r w:rsidR="001E5888">
        <w:rPr>
          <w:rFonts w:ascii="SimSun" w:eastAsia="SimSun" w:hAnsi="SimSun" w:cs="SimSun"/>
        </w:rPr>
        <w:t>后期</w:t>
      </w:r>
      <w:r w:rsidR="001E5888">
        <w:rPr>
          <w:rFonts w:ascii="SimSun" w:eastAsia="SimSun" w:hAnsi="SimSun" w:cs="SimSun" w:hint="eastAsia"/>
        </w:rPr>
        <w:t>，</w:t>
      </w:r>
      <w:r w:rsidR="001E5888">
        <w:rPr>
          <w:rFonts w:ascii="SimSun" w:eastAsia="SimSun" w:hAnsi="SimSun" w:cs="SimSun"/>
        </w:rPr>
        <w:t>新中国建国以来它整个没落掉</w:t>
      </w:r>
      <w:r w:rsidR="001E5888">
        <w:rPr>
          <w:rFonts w:ascii="SimSun" w:eastAsia="SimSun" w:hAnsi="SimSun" w:cs="SimSun" w:hint="eastAsia"/>
        </w:rPr>
        <w:t>。</w:t>
      </w:r>
      <w:r>
        <w:rPr>
          <w:rFonts w:ascii="SimSun" w:eastAsia="SimSun" w:hAnsi="SimSun" w:cs="SimSun"/>
        </w:rPr>
        <w:t>为什么？</w:t>
      </w:r>
    </w:p>
    <w:p w14:paraId="5F09AF23" w14:textId="77777777" w:rsidR="00B07B6E" w:rsidRDefault="005C15E7">
      <w:pPr>
        <w:spacing w:before="240" w:after="240"/>
        <w:rPr>
          <w:rFonts w:ascii="SimSun" w:eastAsia="SimSun" w:hAnsi="SimSun" w:cs="SimSun"/>
        </w:rPr>
      </w:pPr>
      <w:r>
        <w:rPr>
          <w:rFonts w:ascii="SimSun" w:eastAsia="SimSun" w:hAnsi="SimSun" w:cs="SimSun"/>
        </w:rPr>
        <w:br/>
        <w:t>我们当时对古文化的重视不够，对中国传统文化认识不像现在这样子，当时以批判为主</w:t>
      </w:r>
      <w:r w:rsidR="001E5888">
        <w:rPr>
          <w:rFonts w:ascii="SimSun" w:eastAsia="SimSun" w:hAnsi="SimSun" w:cs="SimSun" w:hint="eastAsia"/>
        </w:rPr>
        <w:t>。</w:t>
      </w:r>
      <w:r>
        <w:rPr>
          <w:rFonts w:ascii="SimSun" w:eastAsia="SimSun" w:hAnsi="SimSun" w:cs="SimSun"/>
        </w:rPr>
        <w:t>还有民生</w:t>
      </w:r>
      <w:r w:rsidR="001E5888">
        <w:rPr>
          <w:rFonts w:ascii="SimSun" w:eastAsia="SimSun" w:hAnsi="SimSun" w:cs="SimSun"/>
        </w:rPr>
        <w:t>问题</w:t>
      </w:r>
      <w:r w:rsidR="00907BE2">
        <w:rPr>
          <w:rFonts w:ascii="SimSun" w:eastAsia="SimSun" w:hAnsi="SimSun" w:cs="SimSun"/>
        </w:rPr>
        <w:t>，很多人没地方住，把这些大房子只能够</w:t>
      </w:r>
      <w:r>
        <w:rPr>
          <w:rFonts w:ascii="SimSun" w:eastAsia="SimSun" w:hAnsi="SimSun" w:cs="SimSun"/>
        </w:rPr>
        <w:t>弄</w:t>
      </w:r>
      <w:r w:rsidR="00907BE2">
        <w:rPr>
          <w:rFonts w:ascii="SimSun" w:eastAsia="SimSun" w:hAnsi="SimSun" w:cs="SimSun"/>
        </w:rPr>
        <w:t>来</w:t>
      </w:r>
      <w:r w:rsidR="00907BE2">
        <w:rPr>
          <w:rFonts w:ascii="SimSun" w:eastAsia="SimSun" w:hAnsi="SimSun" w:cs="SimSun" w:hint="eastAsia"/>
        </w:rPr>
        <w:t>。</w:t>
      </w:r>
      <w:r w:rsidR="00907BE2">
        <w:rPr>
          <w:rFonts w:ascii="SimSun" w:eastAsia="SimSun" w:hAnsi="SimSun" w:cs="SimSun"/>
        </w:rPr>
        <w:t>当时对于文化跟民生的关系没有理清楚，文化跟经济的关系</w:t>
      </w:r>
      <w:r w:rsidR="00907BE2">
        <w:rPr>
          <w:rFonts w:ascii="SimSun" w:eastAsia="SimSun" w:hAnsi="SimSun" w:cs="SimSun" w:hint="eastAsia"/>
        </w:rPr>
        <w:t>、</w:t>
      </w:r>
      <w:r w:rsidR="00907BE2">
        <w:rPr>
          <w:rFonts w:ascii="SimSun" w:eastAsia="SimSun" w:hAnsi="SimSun" w:cs="SimSun"/>
        </w:rPr>
        <w:t>民生概念没有弄清楚</w:t>
      </w:r>
      <w:r w:rsidR="00907BE2">
        <w:rPr>
          <w:rFonts w:ascii="SimSun" w:eastAsia="SimSun" w:hAnsi="SimSun" w:cs="SimSun" w:hint="eastAsia"/>
        </w:rPr>
        <w:t>。</w:t>
      </w:r>
      <w:r w:rsidR="00907BE2">
        <w:rPr>
          <w:rFonts w:ascii="SimSun" w:eastAsia="SimSun" w:hAnsi="SimSun" w:cs="SimSun"/>
        </w:rPr>
        <w:t>以前民生就认为就是吃</w:t>
      </w:r>
      <w:r w:rsidR="00907BE2">
        <w:rPr>
          <w:rFonts w:ascii="SimSun" w:eastAsia="SimSun" w:hAnsi="SimSun" w:cs="SimSun" w:hint="eastAsia"/>
        </w:rPr>
        <w:t>、</w:t>
      </w:r>
      <w:r w:rsidR="00907BE2">
        <w:rPr>
          <w:rFonts w:ascii="SimSun" w:eastAsia="SimSun" w:hAnsi="SimSun" w:cs="SimSun"/>
        </w:rPr>
        <w:t>住</w:t>
      </w:r>
      <w:r w:rsidR="00907BE2">
        <w:rPr>
          <w:rFonts w:ascii="SimSun" w:eastAsia="SimSun" w:hAnsi="SimSun" w:cs="SimSun" w:hint="eastAsia"/>
        </w:rPr>
        <w:t>、</w:t>
      </w:r>
      <w:r>
        <w:rPr>
          <w:rFonts w:ascii="SimSun" w:eastAsia="SimSun" w:hAnsi="SimSun" w:cs="SimSun"/>
        </w:rPr>
        <w:t>穿</w:t>
      </w:r>
      <w:r w:rsidR="00907BE2">
        <w:rPr>
          <w:rFonts w:ascii="SimSun" w:eastAsia="SimSun" w:hAnsi="SimSun" w:cs="SimSun" w:hint="eastAsia"/>
        </w:rPr>
        <w:t>、</w:t>
      </w:r>
      <w:r w:rsidR="00907BE2">
        <w:rPr>
          <w:rFonts w:ascii="SimSun" w:eastAsia="SimSun" w:hAnsi="SimSun" w:cs="SimSun"/>
        </w:rPr>
        <w:t>行，</w:t>
      </w:r>
      <w:r>
        <w:rPr>
          <w:rFonts w:ascii="SimSun" w:eastAsia="SimSun" w:hAnsi="SimSun" w:cs="SimSun"/>
        </w:rPr>
        <w:t>这个叫</w:t>
      </w:r>
      <w:r w:rsidR="00907BE2">
        <w:rPr>
          <w:rFonts w:ascii="SimSun" w:eastAsia="SimSun" w:hAnsi="SimSun" w:cs="SimSun"/>
        </w:rPr>
        <w:t>我们叫民生，没有考虑到民生还有一个重要的精神和文化的需求，当时</w:t>
      </w:r>
      <w:r>
        <w:rPr>
          <w:rFonts w:ascii="SimSun" w:eastAsia="SimSun" w:hAnsi="SimSun" w:cs="SimSun"/>
        </w:rPr>
        <w:t>有这种的认识</w:t>
      </w:r>
      <w:r w:rsidR="00907BE2">
        <w:rPr>
          <w:rFonts w:ascii="SimSun" w:eastAsia="SimSun" w:hAnsi="SimSun" w:cs="SimSun" w:hint="eastAsia"/>
        </w:rPr>
        <w:t>，</w:t>
      </w:r>
      <w:r>
        <w:rPr>
          <w:rFonts w:ascii="SimSun" w:eastAsia="SimSun" w:hAnsi="SimSun" w:cs="SimSun"/>
        </w:rPr>
        <w:t>所以说过去对</w:t>
      </w:r>
      <w:r w:rsidR="00907BE2">
        <w:rPr>
          <w:rFonts w:ascii="SimSun" w:eastAsia="SimSun" w:hAnsi="SimSun" w:cs="SimSun"/>
        </w:rPr>
        <w:t>三坊七巷文化重视不够，就是它衰败的原因</w:t>
      </w:r>
      <w:r w:rsidR="00907BE2">
        <w:rPr>
          <w:rFonts w:ascii="SimSun" w:eastAsia="SimSun" w:hAnsi="SimSun" w:cs="SimSun" w:hint="eastAsia"/>
        </w:rPr>
        <w:t>。</w:t>
      </w:r>
      <w:r w:rsidR="00907BE2">
        <w:rPr>
          <w:rFonts w:ascii="SimSun" w:eastAsia="SimSun" w:hAnsi="SimSun" w:cs="SimSun"/>
        </w:rPr>
        <w:t>我们后来</w:t>
      </w:r>
      <w:r>
        <w:rPr>
          <w:rFonts w:ascii="SimSun" w:eastAsia="SimSun" w:hAnsi="SimSun" w:cs="SimSun"/>
        </w:rPr>
        <w:t>写到这种衰败。衰败当然</w:t>
      </w:r>
      <w:r w:rsidR="00907BE2">
        <w:rPr>
          <w:rFonts w:ascii="SimSun" w:eastAsia="SimSun" w:hAnsi="SimSun" w:cs="SimSun"/>
        </w:rPr>
        <w:t>有</w:t>
      </w:r>
      <w:r>
        <w:rPr>
          <w:rFonts w:ascii="SimSun" w:eastAsia="SimSun" w:hAnsi="SimSun" w:cs="SimSun"/>
        </w:rPr>
        <w:t>各种各样的原因，我觉得最</w:t>
      </w:r>
      <w:r w:rsidR="00907BE2">
        <w:rPr>
          <w:rFonts w:ascii="SimSun" w:eastAsia="SimSun" w:hAnsi="SimSun" w:cs="SimSun"/>
        </w:rPr>
        <w:t>重要的原因还是在思想认识上，这个是最重要的。其他的也有生活的急需</w:t>
      </w:r>
      <w:r>
        <w:rPr>
          <w:rFonts w:ascii="SimSun" w:eastAsia="SimSun" w:hAnsi="SimSun" w:cs="SimSun"/>
        </w:rPr>
        <w:t>，老百姓没地方住怎么办？只好住在里面去，然后再分割，隔了一间都是小小的。</w:t>
      </w:r>
    </w:p>
    <w:p w14:paraId="1190BD3D" w14:textId="77777777" w:rsidR="00B07B6E" w:rsidRDefault="005C15E7">
      <w:pPr>
        <w:spacing w:before="240" w:after="240"/>
        <w:rPr>
          <w:rFonts w:ascii="SimSun" w:eastAsia="SimSun" w:hAnsi="SimSun" w:cs="SimSun"/>
        </w:rPr>
      </w:pPr>
      <w:r>
        <w:rPr>
          <w:rFonts w:ascii="SimSun" w:eastAsia="SimSun" w:hAnsi="SimSun" w:cs="SimSun"/>
        </w:rPr>
        <w:t>说话人2 01:09:29</w:t>
      </w:r>
      <w:r>
        <w:rPr>
          <w:rFonts w:ascii="SimSun" w:eastAsia="SimSun" w:hAnsi="SimSun" w:cs="SimSun"/>
        </w:rPr>
        <w:br/>
        <w:t>把院落拆一个。</w:t>
      </w:r>
    </w:p>
    <w:p w14:paraId="78B899BC" w14:textId="77777777" w:rsidR="00B07B6E" w:rsidRDefault="005C15E7">
      <w:pPr>
        <w:spacing w:before="240" w:after="240"/>
        <w:rPr>
          <w:rFonts w:ascii="SimSun" w:eastAsia="SimSun" w:hAnsi="SimSun" w:cs="SimSun"/>
        </w:rPr>
      </w:pPr>
      <w:r>
        <w:rPr>
          <w:rFonts w:ascii="SimSun" w:eastAsia="SimSun" w:hAnsi="SimSun" w:cs="SimSun"/>
        </w:rPr>
        <w:t>说话人1 01:09:30</w:t>
      </w:r>
      <w:r>
        <w:rPr>
          <w:rFonts w:ascii="SimSun" w:eastAsia="SimSun" w:hAnsi="SimSun" w:cs="SimSun"/>
        </w:rPr>
        <w:br/>
      </w:r>
      <w:r w:rsidR="00907BE2">
        <w:rPr>
          <w:rFonts w:ascii="SimSun" w:eastAsia="SimSun" w:hAnsi="SimSun" w:cs="SimSun"/>
        </w:rPr>
        <w:t>院落里面都是住了十几户，沈葆桢故居</w:t>
      </w:r>
      <w:r>
        <w:rPr>
          <w:rFonts w:ascii="SimSun" w:eastAsia="SimSun" w:hAnsi="SimSun" w:cs="SimSun"/>
        </w:rPr>
        <w:t>他也是</w:t>
      </w:r>
      <w:r w:rsidR="0054607E">
        <w:rPr>
          <w:rFonts w:ascii="SimSun" w:eastAsia="SimSun" w:hAnsi="SimSun" w:cs="SimSun" w:hint="eastAsia"/>
        </w:rPr>
        <w:t>，</w:t>
      </w:r>
      <w:r>
        <w:rPr>
          <w:rFonts w:ascii="SimSun" w:eastAsia="SimSun" w:hAnsi="SimSun" w:cs="SimSun"/>
        </w:rPr>
        <w:t>后来拆的谈好了12</w:t>
      </w:r>
      <w:r w:rsidR="0054607E">
        <w:rPr>
          <w:rFonts w:ascii="SimSun" w:eastAsia="SimSun" w:hAnsi="SimSun" w:cs="SimSun"/>
        </w:rPr>
        <w:t>户，这算少了更多的以前我们进去不知道多少户，所以过去是这么一种状态，</w:t>
      </w:r>
      <w:r>
        <w:rPr>
          <w:rFonts w:ascii="SimSun" w:eastAsia="SimSun" w:hAnsi="SimSun" w:cs="SimSun"/>
        </w:rPr>
        <w:t>说非常的可惜，它衰落了，整个房子衰败了，那是房子衰败之后的话，这些名人你去寻根</w:t>
      </w:r>
      <w:r w:rsidR="0054607E">
        <w:rPr>
          <w:rFonts w:ascii="SimSun" w:eastAsia="SimSun" w:hAnsi="SimSun" w:cs="SimSun" w:hint="eastAsia"/>
        </w:rPr>
        <w:t>，</w:t>
      </w:r>
      <w:r>
        <w:rPr>
          <w:rFonts w:ascii="SimSun" w:eastAsia="SimSun" w:hAnsi="SimSun" w:cs="SimSun"/>
        </w:rPr>
        <w:t>去找这名人过去怎么样是吧？</w:t>
      </w:r>
      <w:r w:rsidR="0054607E">
        <w:rPr>
          <w:rFonts w:ascii="SimSun" w:eastAsia="SimSun" w:hAnsi="SimSun" w:cs="SimSun"/>
        </w:rPr>
        <w:t>这个工作也被忽视了。</w:t>
      </w:r>
      <w:r>
        <w:rPr>
          <w:rFonts w:ascii="SimSun" w:eastAsia="SimSun" w:hAnsi="SimSun" w:cs="SimSun"/>
        </w:rPr>
        <w:t>最终的最可怜的就把整个三号线给卖掉了，是吧？这是1993年全部卖给李嘉诚。</w:t>
      </w:r>
    </w:p>
    <w:p w14:paraId="5CEEB390" w14:textId="77777777" w:rsidR="00B07B6E" w:rsidRDefault="005C15E7">
      <w:pPr>
        <w:spacing w:before="240" w:after="240"/>
        <w:rPr>
          <w:rFonts w:ascii="SimSun" w:eastAsia="SimSun" w:hAnsi="SimSun" w:cs="SimSun"/>
        </w:rPr>
      </w:pPr>
      <w:r>
        <w:rPr>
          <w:rFonts w:ascii="SimSun" w:eastAsia="SimSun" w:hAnsi="SimSun" w:cs="SimSun"/>
        </w:rPr>
        <w:t>说话人2 01:10:25</w:t>
      </w:r>
      <w:r>
        <w:rPr>
          <w:rFonts w:ascii="SimSun" w:eastAsia="SimSun" w:hAnsi="SimSun" w:cs="SimSun"/>
        </w:rPr>
        <w:br/>
      </w:r>
      <w:r w:rsidR="0054607E">
        <w:rPr>
          <w:rFonts w:ascii="SimSun" w:eastAsia="SimSun" w:hAnsi="SimSun" w:cs="SimSun"/>
        </w:rPr>
        <w:t>对我家那边衣锦</w:t>
      </w:r>
      <w:r>
        <w:rPr>
          <w:rFonts w:ascii="SimSun" w:eastAsia="SimSun" w:hAnsi="SimSun" w:cs="SimSun"/>
        </w:rPr>
        <w:t>华庭的来历。</w:t>
      </w:r>
    </w:p>
    <w:p w14:paraId="4C6B754D" w14:textId="77777777" w:rsidR="00B07B6E" w:rsidRDefault="005C15E7">
      <w:pPr>
        <w:spacing w:before="240" w:after="240"/>
        <w:rPr>
          <w:rFonts w:ascii="SimSun" w:eastAsia="SimSun" w:hAnsi="SimSun" w:cs="SimSun"/>
        </w:rPr>
      </w:pPr>
      <w:r>
        <w:rPr>
          <w:rFonts w:ascii="SimSun" w:eastAsia="SimSun" w:hAnsi="SimSun" w:cs="SimSun"/>
        </w:rPr>
        <w:t>说话人1 01:10:29</w:t>
      </w:r>
      <w:r>
        <w:rPr>
          <w:rFonts w:ascii="SimSun" w:eastAsia="SimSun" w:hAnsi="SimSun" w:cs="SimSun"/>
        </w:rPr>
        <w:br/>
      </w:r>
      <w:r w:rsidR="0054607E">
        <w:rPr>
          <w:rFonts w:ascii="SimSun" w:eastAsia="SimSun" w:hAnsi="SimSun" w:cs="SimSun" w:hint="eastAsia"/>
        </w:rPr>
        <w:t>一亩才98.</w:t>
      </w:r>
      <w:r>
        <w:rPr>
          <w:rFonts w:ascii="SimSun" w:eastAsia="SimSun" w:hAnsi="SimSun" w:cs="SimSun"/>
        </w:rPr>
        <w:t>83</w:t>
      </w:r>
      <w:r w:rsidR="0054607E">
        <w:rPr>
          <w:rFonts w:ascii="SimSun" w:eastAsia="SimSun" w:hAnsi="SimSun" w:cs="SimSun"/>
        </w:rPr>
        <w:t>万</w:t>
      </w:r>
      <w:r w:rsidR="0054607E">
        <w:rPr>
          <w:rFonts w:ascii="SimSun" w:eastAsia="SimSun" w:hAnsi="SimSun" w:cs="SimSun" w:hint="eastAsia"/>
        </w:rPr>
        <w:t>，</w:t>
      </w:r>
      <w:r>
        <w:rPr>
          <w:rFonts w:ascii="SimSun" w:eastAsia="SimSun" w:hAnsi="SimSun" w:cs="SimSun"/>
        </w:rPr>
        <w:t>才卖这么便宜，还不到100万那就卖掉了，卖掉以后再过10</w:t>
      </w:r>
      <w:r w:rsidR="0054607E">
        <w:rPr>
          <w:rFonts w:ascii="SimSun" w:eastAsia="SimSun" w:hAnsi="SimSun" w:cs="SimSun"/>
        </w:rPr>
        <w:t>年衣锦</w:t>
      </w:r>
      <w:r>
        <w:rPr>
          <w:rFonts w:ascii="SimSun" w:eastAsia="SimSun" w:hAnsi="SimSun" w:cs="SimSun"/>
        </w:rPr>
        <w:t>华庭就该盖起来了</w:t>
      </w:r>
      <w:r w:rsidR="0054607E">
        <w:rPr>
          <w:rFonts w:ascii="SimSun" w:eastAsia="SimSun" w:hAnsi="SimSun" w:cs="SimSun"/>
        </w:rPr>
        <w:t>。再过两年的话，我们又把它收回来，收回来这是一个非常重要的举措</w:t>
      </w:r>
      <w:r>
        <w:rPr>
          <w:rFonts w:ascii="SimSun" w:eastAsia="SimSun" w:hAnsi="SimSun" w:cs="SimSun"/>
        </w:rPr>
        <w:t>。</w:t>
      </w:r>
    </w:p>
    <w:p w14:paraId="517FEA95" w14:textId="77777777" w:rsidR="00B07B6E" w:rsidRDefault="005C15E7">
      <w:pPr>
        <w:spacing w:before="240" w:after="240"/>
        <w:rPr>
          <w:rFonts w:ascii="SimSun" w:eastAsia="SimSun" w:hAnsi="SimSun" w:cs="SimSun"/>
        </w:rPr>
      </w:pPr>
      <w:r>
        <w:rPr>
          <w:rFonts w:ascii="SimSun" w:eastAsia="SimSun" w:hAnsi="SimSun" w:cs="SimSun"/>
        </w:rPr>
        <w:t>说话人2 01:10:58</w:t>
      </w:r>
      <w:r>
        <w:rPr>
          <w:rFonts w:ascii="SimSun" w:eastAsia="SimSun" w:hAnsi="SimSun" w:cs="SimSun"/>
        </w:rPr>
        <w:br/>
        <w:t>您可以具体讲一讲这一</w:t>
      </w:r>
      <w:r w:rsidR="0054607E">
        <w:rPr>
          <w:rFonts w:ascii="SimSun" w:eastAsia="SimSun" w:hAnsi="SimSun" w:cs="SimSun"/>
        </w:rPr>
        <w:t>段的历史，包括他当时卖完之后，然后发生了什么事件，然后把三坊七巷</w:t>
      </w:r>
      <w:r>
        <w:rPr>
          <w:rFonts w:ascii="SimSun" w:eastAsia="SimSun" w:hAnsi="SimSun" w:cs="SimSun"/>
        </w:rPr>
        <w:t>收回来。</w:t>
      </w:r>
    </w:p>
    <w:p w14:paraId="33572747" w14:textId="77777777" w:rsidR="00B07B6E" w:rsidRDefault="005C15E7">
      <w:pPr>
        <w:spacing w:before="240" w:after="240"/>
        <w:rPr>
          <w:rFonts w:ascii="SimSun" w:eastAsia="SimSun" w:hAnsi="SimSun" w:cs="SimSun"/>
        </w:rPr>
      </w:pPr>
      <w:r>
        <w:rPr>
          <w:rFonts w:ascii="SimSun" w:eastAsia="SimSun" w:hAnsi="SimSun" w:cs="SimSun"/>
        </w:rPr>
        <w:lastRenderedPageBreak/>
        <w:br/>
        <w:t>这一段的故事。</w:t>
      </w:r>
    </w:p>
    <w:p w14:paraId="318A9DC5" w14:textId="77777777" w:rsidR="00B07B6E" w:rsidRDefault="005C15E7">
      <w:pPr>
        <w:spacing w:before="240" w:after="240"/>
        <w:rPr>
          <w:rFonts w:ascii="SimSun" w:eastAsia="SimSun" w:hAnsi="SimSun" w:cs="SimSun"/>
        </w:rPr>
      </w:pPr>
      <w:r>
        <w:rPr>
          <w:rFonts w:ascii="SimSun" w:eastAsia="SimSun" w:hAnsi="SimSun" w:cs="SimSun"/>
        </w:rPr>
        <w:t>说话人1 01:11:11</w:t>
      </w:r>
      <w:r>
        <w:rPr>
          <w:rFonts w:ascii="SimSun" w:eastAsia="SimSun" w:hAnsi="SimSun" w:cs="SimSun"/>
        </w:rPr>
        <w:br/>
      </w:r>
      <w:r w:rsidR="0054607E">
        <w:rPr>
          <w:rFonts w:ascii="SimSun" w:eastAsia="SimSun" w:hAnsi="SimSun" w:cs="SimSun"/>
        </w:rPr>
        <w:t>在卖完之后，当然最痛心疾首的是一位文化人，同济大学的阮仪三</w:t>
      </w:r>
      <w:r>
        <w:rPr>
          <w:rFonts w:ascii="SimSun" w:eastAsia="SimSun" w:hAnsi="SimSun" w:cs="SimSun"/>
        </w:rPr>
        <w:t>先生，</w:t>
      </w:r>
      <w:r w:rsidR="0054607E">
        <w:rPr>
          <w:rFonts w:ascii="SimSun" w:eastAsia="SimSun" w:hAnsi="SimSun" w:cs="SimSun"/>
        </w:rPr>
        <w:t>阮仪三</w:t>
      </w:r>
      <w:r>
        <w:rPr>
          <w:rFonts w:ascii="SimSun" w:eastAsia="SimSun" w:hAnsi="SimSun" w:cs="SimSun"/>
        </w:rPr>
        <w:t>先生他是中国的申遗之父，所以很多我们中国</w:t>
      </w:r>
      <w:r w:rsidR="0054607E">
        <w:rPr>
          <w:rFonts w:ascii="SimSun" w:eastAsia="SimSun" w:hAnsi="SimSun" w:cs="SimSun"/>
        </w:rPr>
        <w:t>人申遗，像平遥古城等等申遗</w:t>
      </w:r>
      <w:r>
        <w:rPr>
          <w:rFonts w:ascii="SimSun" w:eastAsia="SimSun" w:hAnsi="SimSun" w:cs="SimSun"/>
        </w:rPr>
        <w:t>，</w:t>
      </w:r>
      <w:r w:rsidR="0054607E">
        <w:rPr>
          <w:rFonts w:ascii="SimSun" w:eastAsia="SimSun" w:hAnsi="SimSun" w:cs="SimSun"/>
        </w:rPr>
        <w:t>阮仪三都做出了很重大的贡献。因为我们福州城市规划原来是请</w:t>
      </w:r>
      <w:r>
        <w:rPr>
          <w:rFonts w:ascii="SimSun" w:eastAsia="SimSun" w:hAnsi="SimSun" w:cs="SimSun"/>
        </w:rPr>
        <w:t>来</w:t>
      </w:r>
      <w:r w:rsidR="0054607E">
        <w:rPr>
          <w:rFonts w:ascii="SimSun" w:eastAsia="SimSun" w:hAnsi="SimSun" w:cs="SimSun"/>
        </w:rPr>
        <w:t>阮仪三</w:t>
      </w:r>
      <w:r>
        <w:rPr>
          <w:rFonts w:ascii="SimSun" w:eastAsia="SimSun" w:hAnsi="SimSun" w:cs="SimSun"/>
        </w:rPr>
        <w:t>做的，他做了之后，我们福州被评上第二批全国文化名城，而且名列第一。</w:t>
      </w:r>
    </w:p>
    <w:p w14:paraId="2DD35347" w14:textId="77777777" w:rsidR="00B07B6E" w:rsidRDefault="005C15E7">
      <w:pPr>
        <w:spacing w:before="240" w:after="240"/>
        <w:rPr>
          <w:rFonts w:ascii="SimSun" w:eastAsia="SimSun" w:hAnsi="SimSun" w:cs="SimSun"/>
        </w:rPr>
      </w:pPr>
      <w:r>
        <w:rPr>
          <w:rFonts w:ascii="SimSun" w:eastAsia="SimSun" w:hAnsi="SimSun" w:cs="SimSun"/>
        </w:rPr>
        <w:br/>
      </w:r>
      <w:r w:rsidR="0054607E">
        <w:rPr>
          <w:rFonts w:ascii="SimSun" w:eastAsia="SimSun" w:hAnsi="SimSun" w:cs="SimSun"/>
        </w:rPr>
        <w:t>从他的保护观念里面</w:t>
      </w:r>
      <w:r w:rsidR="0054607E">
        <w:rPr>
          <w:rFonts w:ascii="SimSun" w:eastAsia="SimSun" w:hAnsi="SimSun" w:cs="SimSun" w:hint="eastAsia"/>
        </w:rPr>
        <w:t>，</w:t>
      </w:r>
      <w:r w:rsidR="0054607E">
        <w:rPr>
          <w:rFonts w:ascii="SimSun" w:eastAsia="SimSun" w:hAnsi="SimSun" w:cs="SimSun"/>
        </w:rPr>
        <w:t>我们福州文化底蕴非常深厚</w:t>
      </w:r>
      <w:r>
        <w:rPr>
          <w:rFonts w:ascii="SimSun" w:eastAsia="SimSun" w:hAnsi="SimSun" w:cs="SimSun"/>
        </w:rPr>
        <w:t>的</w:t>
      </w:r>
      <w:r w:rsidR="0054607E">
        <w:rPr>
          <w:rFonts w:ascii="SimSun" w:eastAsia="SimSun" w:hAnsi="SimSun" w:cs="SimSun" w:hint="eastAsia"/>
        </w:rPr>
        <w:t>，</w:t>
      </w:r>
      <w:r>
        <w:rPr>
          <w:rFonts w:ascii="SimSun" w:eastAsia="SimSun" w:hAnsi="SimSun" w:cs="SimSun"/>
        </w:rPr>
        <w:t>这些古建筑都是保护的。</w:t>
      </w:r>
    </w:p>
    <w:p w14:paraId="1F2E93ED" w14:textId="77777777" w:rsidR="00B07B6E" w:rsidRDefault="005C15E7">
      <w:pPr>
        <w:spacing w:before="240" w:after="240"/>
        <w:rPr>
          <w:rFonts w:ascii="SimSun" w:eastAsia="SimSun" w:hAnsi="SimSun" w:cs="SimSun"/>
        </w:rPr>
      </w:pPr>
      <w:r>
        <w:rPr>
          <w:rFonts w:ascii="SimSun" w:eastAsia="SimSun" w:hAnsi="SimSun" w:cs="SimSun"/>
        </w:rPr>
        <w:t>说话人3 01:12:09</w:t>
      </w:r>
      <w:r>
        <w:rPr>
          <w:rFonts w:ascii="SimSun" w:eastAsia="SimSun" w:hAnsi="SimSun" w:cs="SimSun"/>
        </w:rPr>
        <w:br/>
        <w:t>都是保护，</w:t>
      </w:r>
    </w:p>
    <w:p w14:paraId="58EDA95D" w14:textId="77777777" w:rsidR="00B07B6E" w:rsidRDefault="005C15E7">
      <w:pPr>
        <w:spacing w:before="240" w:after="240"/>
        <w:rPr>
          <w:rFonts w:ascii="SimSun" w:eastAsia="SimSun" w:hAnsi="SimSun" w:cs="SimSun"/>
        </w:rPr>
      </w:pPr>
      <w:r>
        <w:rPr>
          <w:rFonts w:ascii="SimSun" w:eastAsia="SimSun" w:hAnsi="SimSun" w:cs="SimSun"/>
        </w:rPr>
        <w:t>说话人1 01:12:11</w:t>
      </w:r>
      <w:r>
        <w:rPr>
          <w:rFonts w:ascii="SimSun" w:eastAsia="SimSun" w:hAnsi="SimSun" w:cs="SimSun"/>
        </w:rPr>
        <w:br/>
        <w:t>你不要说</w:t>
      </w:r>
      <w:r w:rsidR="0054607E">
        <w:rPr>
          <w:rFonts w:ascii="SimSun" w:eastAsia="SimSun" w:hAnsi="SimSun" w:cs="SimSun"/>
        </w:rPr>
        <w:t>三坊七巷，其他也是</w:t>
      </w:r>
      <w:r w:rsidR="0054607E">
        <w:rPr>
          <w:rFonts w:ascii="SimSun" w:eastAsia="SimSun" w:hAnsi="SimSun" w:cs="SimSun" w:hint="eastAsia"/>
        </w:rPr>
        <w:t>。</w:t>
      </w:r>
      <w:r w:rsidR="00753A8F">
        <w:rPr>
          <w:rFonts w:ascii="SimSun" w:eastAsia="SimSun" w:hAnsi="SimSun" w:cs="SimSun"/>
        </w:rPr>
        <w:t>福州为什么会评为文化名城，它</w:t>
      </w:r>
      <w:r w:rsidR="00FD15AD">
        <w:rPr>
          <w:rFonts w:ascii="SimSun" w:eastAsia="SimSun" w:hAnsi="SimSun" w:cs="SimSun"/>
        </w:rPr>
        <w:t>有</w:t>
      </w:r>
      <w:r w:rsidR="00753A8F">
        <w:rPr>
          <w:rFonts w:ascii="SimSun" w:eastAsia="SimSun" w:hAnsi="SimSun" w:cs="SimSun"/>
        </w:rPr>
        <w:t>我们中国传统文化底蕴非常</w:t>
      </w:r>
      <w:r>
        <w:rPr>
          <w:rFonts w:ascii="SimSun" w:eastAsia="SimSun" w:hAnsi="SimSun" w:cs="SimSun"/>
        </w:rPr>
        <w:t>深刻的</w:t>
      </w:r>
      <w:r w:rsidR="00753A8F">
        <w:rPr>
          <w:rFonts w:ascii="SimSun" w:eastAsia="SimSun" w:hAnsi="SimSun" w:cs="SimSun" w:hint="eastAsia"/>
        </w:rPr>
        <w:t>、</w:t>
      </w:r>
      <w:r>
        <w:rPr>
          <w:rFonts w:ascii="SimSun" w:eastAsia="SimSun" w:hAnsi="SimSun" w:cs="SimSun"/>
        </w:rPr>
        <w:t>非常丰富的东西的存在，包括建筑，包括园林，包括河流，包括温泉等等，我们中国</w:t>
      </w:r>
      <w:r w:rsidR="00FD15AD">
        <w:rPr>
          <w:rFonts w:ascii="SimSun" w:eastAsia="SimSun" w:hAnsi="SimSun" w:cs="SimSun"/>
        </w:rPr>
        <w:t>传统文化里面非常优秀的东西的保护与存在，它才会评上文化名城。但是一旦你把这个拆掉变成现代的东西</w:t>
      </w:r>
      <w:r>
        <w:rPr>
          <w:rFonts w:ascii="SimSun" w:eastAsia="SimSun" w:hAnsi="SimSun" w:cs="SimSun"/>
        </w:rPr>
        <w:t>，你已经是名不副其实的是吧？</w:t>
      </w:r>
    </w:p>
    <w:p w14:paraId="30872C74" w14:textId="77777777" w:rsidR="00B07B6E" w:rsidRDefault="005C15E7">
      <w:pPr>
        <w:spacing w:before="240" w:after="240"/>
        <w:rPr>
          <w:rFonts w:ascii="SimSun" w:eastAsia="SimSun" w:hAnsi="SimSun" w:cs="SimSun"/>
        </w:rPr>
      </w:pPr>
      <w:r>
        <w:rPr>
          <w:rFonts w:ascii="SimSun" w:eastAsia="SimSun" w:hAnsi="SimSun" w:cs="SimSun"/>
        </w:rPr>
        <w:t>说话人1 01:13:00</w:t>
      </w:r>
      <w:r>
        <w:rPr>
          <w:rFonts w:ascii="SimSun" w:eastAsia="SimSun" w:hAnsi="SimSun" w:cs="SimSun"/>
        </w:rPr>
        <w:br/>
      </w:r>
      <w:r w:rsidR="00C653C1">
        <w:rPr>
          <w:rFonts w:ascii="SimSun" w:eastAsia="SimSun" w:hAnsi="SimSun" w:cs="SimSun"/>
        </w:rPr>
        <w:t>所以说在这一方面他是非常痛心的。他当时就找了崔永元</w:t>
      </w:r>
      <w:r w:rsidR="00C653C1">
        <w:rPr>
          <w:rFonts w:ascii="SimSun" w:eastAsia="SimSun" w:hAnsi="SimSun" w:cs="SimSun" w:hint="eastAsia"/>
        </w:rPr>
        <w:t>，</w:t>
      </w:r>
      <w:r>
        <w:rPr>
          <w:rFonts w:ascii="SimSun" w:eastAsia="SimSun" w:hAnsi="SimSun" w:cs="SimSun"/>
        </w:rPr>
        <w:t>就在实话实说</w:t>
      </w:r>
      <w:r w:rsidR="00C653C1">
        <w:rPr>
          <w:rFonts w:ascii="SimSun" w:eastAsia="SimSun" w:hAnsi="SimSun" w:cs="SimSun"/>
        </w:rPr>
        <w:t>节目里面</w:t>
      </w:r>
      <w:r w:rsidR="00C653C1">
        <w:rPr>
          <w:rFonts w:ascii="SimSun" w:eastAsia="SimSun" w:hAnsi="SimSun" w:cs="SimSun" w:hint="eastAsia"/>
        </w:rPr>
        <w:t>，</w:t>
      </w:r>
      <w:r>
        <w:rPr>
          <w:rFonts w:ascii="SimSun" w:eastAsia="SimSun" w:hAnsi="SimSun" w:cs="SimSun"/>
        </w:rPr>
        <w:t>搞一个节目叫</w:t>
      </w:r>
      <w:r w:rsidR="00C653C1">
        <w:rPr>
          <w:rFonts w:ascii="SimSun" w:eastAsia="SimSun" w:hAnsi="SimSun" w:cs="SimSun"/>
        </w:rPr>
        <w:t>阮仪三的战斗</w:t>
      </w:r>
      <w:r w:rsidR="00C653C1">
        <w:rPr>
          <w:rFonts w:ascii="SimSun" w:eastAsia="SimSun" w:hAnsi="SimSun" w:cs="SimSun" w:hint="eastAsia"/>
        </w:rPr>
        <w:t>。“</w:t>
      </w:r>
      <w:r w:rsidR="00C653C1">
        <w:rPr>
          <w:rFonts w:ascii="SimSun" w:eastAsia="SimSun" w:hAnsi="SimSun" w:cs="SimSun"/>
        </w:rPr>
        <w:t>阮仪三的战斗</w:t>
      </w:r>
      <w:r w:rsidR="00C653C1">
        <w:rPr>
          <w:rFonts w:ascii="SimSun" w:eastAsia="SimSun" w:hAnsi="SimSun" w:cs="SimSun" w:hint="eastAsia"/>
        </w:rPr>
        <w:t>”</w:t>
      </w:r>
      <w:r>
        <w:rPr>
          <w:rFonts w:ascii="SimSun" w:eastAsia="SimSun" w:hAnsi="SimSun" w:cs="SimSun"/>
        </w:rPr>
        <w:t>影响是非常大是吧？影响就是我们住建部的部长是吧？</w:t>
      </w:r>
    </w:p>
    <w:p w14:paraId="4CC1258C" w14:textId="77777777" w:rsidR="00B07B6E" w:rsidRDefault="005C15E7">
      <w:pPr>
        <w:spacing w:before="240" w:after="240"/>
        <w:rPr>
          <w:rFonts w:ascii="SimSun" w:eastAsia="SimSun" w:hAnsi="SimSun" w:cs="SimSun"/>
        </w:rPr>
      </w:pPr>
      <w:r>
        <w:rPr>
          <w:rFonts w:ascii="SimSun" w:eastAsia="SimSun" w:hAnsi="SimSun" w:cs="SimSun"/>
        </w:rPr>
        <w:br/>
        <w:t>就把有关的领导，还有</w:t>
      </w:r>
      <w:r w:rsidR="00C653C1">
        <w:rPr>
          <w:rFonts w:ascii="SimSun" w:eastAsia="SimSun" w:hAnsi="SimSun" w:cs="SimSun"/>
        </w:rPr>
        <w:t>阮仪三</w:t>
      </w:r>
      <w:r>
        <w:rPr>
          <w:rFonts w:ascii="SimSun" w:eastAsia="SimSun" w:hAnsi="SimSun" w:cs="SimSun"/>
        </w:rPr>
        <w:t>教授是吧</w:t>
      </w:r>
      <w:r w:rsidR="00C653C1">
        <w:rPr>
          <w:rFonts w:ascii="SimSun" w:eastAsia="SimSun" w:hAnsi="SimSun" w:cs="SimSun"/>
        </w:rPr>
        <w:t>，一起到北京去协商了，如何给它保护下来，后来重新的把李嘉诚的</w:t>
      </w:r>
      <w:r>
        <w:rPr>
          <w:rFonts w:ascii="SimSun" w:eastAsia="SimSun" w:hAnsi="SimSun" w:cs="SimSun"/>
        </w:rPr>
        <w:t>回购回来。</w:t>
      </w:r>
    </w:p>
    <w:p w14:paraId="28CA49AC" w14:textId="77777777" w:rsidR="00B07B6E" w:rsidRDefault="005C15E7">
      <w:pPr>
        <w:spacing w:before="240" w:after="240"/>
        <w:rPr>
          <w:rFonts w:ascii="SimSun" w:eastAsia="SimSun" w:hAnsi="SimSun" w:cs="SimSun"/>
        </w:rPr>
      </w:pPr>
      <w:r>
        <w:rPr>
          <w:rFonts w:ascii="SimSun" w:eastAsia="SimSun" w:hAnsi="SimSun" w:cs="SimSun"/>
        </w:rPr>
        <w:t>说话人1 01:13:42</w:t>
      </w:r>
      <w:r>
        <w:rPr>
          <w:rFonts w:ascii="SimSun" w:eastAsia="SimSun" w:hAnsi="SimSun" w:cs="SimSun"/>
        </w:rPr>
        <w:br/>
        <w:t>大概是在2005</w:t>
      </w:r>
      <w:r w:rsidR="00C653C1">
        <w:rPr>
          <w:rFonts w:ascii="SimSun" w:eastAsia="SimSun" w:hAnsi="SimSun" w:cs="SimSun"/>
        </w:rPr>
        <w:t>年</w:t>
      </w:r>
      <w:r>
        <w:rPr>
          <w:rFonts w:ascii="SimSun" w:eastAsia="SimSun" w:hAnsi="SimSun" w:cs="SimSun"/>
        </w:rPr>
        <w:t>把它回购过来，在这个时候当然很多的学者</w:t>
      </w:r>
      <w:r w:rsidR="00C653C1">
        <w:rPr>
          <w:rFonts w:ascii="SimSun" w:eastAsia="SimSun" w:hAnsi="SimSun" w:cs="SimSun" w:hint="eastAsia"/>
        </w:rPr>
        <w:t>，</w:t>
      </w:r>
      <w:r w:rsidR="00C653C1">
        <w:rPr>
          <w:rFonts w:ascii="SimSun" w:eastAsia="SimSun" w:hAnsi="SimSun" w:cs="SimSun"/>
        </w:rPr>
        <w:t>也都一直呼吁，要很好的去保护它</w:t>
      </w:r>
      <w:r w:rsidR="00C653C1">
        <w:rPr>
          <w:rFonts w:ascii="SimSun" w:eastAsia="SimSun" w:hAnsi="SimSun" w:cs="SimSun" w:hint="eastAsia"/>
        </w:rPr>
        <w:t>，</w:t>
      </w:r>
      <w:r w:rsidR="00C653C1">
        <w:rPr>
          <w:rFonts w:ascii="SimSun" w:eastAsia="SimSun" w:hAnsi="SimSun" w:cs="SimSun"/>
        </w:rPr>
        <w:t>去很好的去规划它</w:t>
      </w:r>
      <w:r w:rsidR="00C653C1">
        <w:rPr>
          <w:rFonts w:ascii="SimSun" w:eastAsia="SimSun" w:hAnsi="SimSun" w:cs="SimSun" w:hint="eastAsia"/>
        </w:rPr>
        <w:t>。</w:t>
      </w:r>
      <w:r w:rsidR="00C653C1">
        <w:rPr>
          <w:rFonts w:ascii="SimSun" w:eastAsia="SimSun" w:hAnsi="SimSun" w:cs="SimSun"/>
        </w:rPr>
        <w:t>在这</w:t>
      </w:r>
      <w:r>
        <w:rPr>
          <w:rFonts w:ascii="SimSun" w:eastAsia="SimSun" w:hAnsi="SimSun" w:cs="SimSun"/>
        </w:rPr>
        <w:t>过程</w:t>
      </w:r>
      <w:r w:rsidR="00C653C1">
        <w:rPr>
          <w:rFonts w:ascii="SimSun" w:eastAsia="SimSun" w:hAnsi="SimSun" w:cs="SimSun"/>
        </w:rPr>
        <w:t>中，甚至包括李嘉诚他的设计师，我记得好像叫陈籍刚，他是香港的</w:t>
      </w:r>
      <w:r>
        <w:rPr>
          <w:rFonts w:ascii="SimSun" w:eastAsia="SimSun" w:hAnsi="SimSun" w:cs="SimSun"/>
        </w:rPr>
        <w:t>是非常著名的建筑师，他也是被</w:t>
      </w:r>
      <w:r w:rsidR="00C653C1">
        <w:rPr>
          <w:rFonts w:ascii="SimSun" w:eastAsia="SimSun" w:hAnsi="SimSun" w:cs="SimSun"/>
        </w:rPr>
        <w:t>阮仪三说服了，他也觉得原来规划不行，原来规划就把整个三坊七巷</w:t>
      </w:r>
      <w:r>
        <w:rPr>
          <w:rFonts w:ascii="SimSun" w:eastAsia="SimSun" w:hAnsi="SimSun" w:cs="SimSun"/>
        </w:rPr>
        <w:t>都拆了，把一些</w:t>
      </w:r>
      <w:r w:rsidR="00C653C1">
        <w:rPr>
          <w:rFonts w:ascii="SimSun" w:eastAsia="SimSun" w:hAnsi="SimSun" w:cs="SimSun"/>
        </w:rPr>
        <w:t>保护的</w:t>
      </w:r>
      <w:r>
        <w:rPr>
          <w:rFonts w:ascii="SimSun" w:eastAsia="SimSun" w:hAnsi="SimSun" w:cs="SimSun"/>
        </w:rPr>
        <w:t>古民居全部放在中间，集中的放在中间，原拆</w:t>
      </w:r>
      <w:r w:rsidR="00C653C1">
        <w:rPr>
          <w:rFonts w:ascii="SimSun" w:eastAsia="SimSun" w:hAnsi="SimSun" w:cs="SimSun" w:hint="eastAsia"/>
        </w:rPr>
        <w:t>，</w:t>
      </w:r>
      <w:r>
        <w:rPr>
          <w:rFonts w:ascii="SimSun" w:eastAsia="SimSun" w:hAnsi="SimSun" w:cs="SimSun"/>
        </w:rPr>
        <w:t>原建</w:t>
      </w:r>
      <w:r w:rsidR="00C653C1">
        <w:rPr>
          <w:rFonts w:ascii="SimSun" w:eastAsia="SimSun" w:hAnsi="SimSun" w:cs="SimSun"/>
        </w:rPr>
        <w:t>时</w:t>
      </w:r>
      <w:r>
        <w:rPr>
          <w:rFonts w:ascii="SimSun" w:eastAsia="SimSun" w:hAnsi="SimSun" w:cs="SimSun"/>
        </w:rPr>
        <w:t>把它搬过来。然后周边都是高楼</w:t>
      </w:r>
      <w:r w:rsidR="00D14C38">
        <w:rPr>
          <w:rFonts w:ascii="SimSun" w:eastAsia="SimSun" w:hAnsi="SimSun" w:cs="SimSun" w:hint="eastAsia"/>
        </w:rPr>
        <w:t>，</w:t>
      </w:r>
      <w:r>
        <w:rPr>
          <w:rFonts w:ascii="SimSun" w:eastAsia="SimSun" w:hAnsi="SimSun" w:cs="SimSun"/>
        </w:rPr>
        <w:t>所谓的保护这些古文化。</w:t>
      </w:r>
    </w:p>
    <w:p w14:paraId="73790ED8" w14:textId="77777777" w:rsidR="00B07B6E" w:rsidRDefault="005C15E7">
      <w:pPr>
        <w:spacing w:before="240" w:after="240"/>
        <w:rPr>
          <w:rFonts w:ascii="SimSun" w:eastAsia="SimSun" w:hAnsi="SimSun" w:cs="SimSun"/>
        </w:rPr>
      </w:pPr>
      <w:r>
        <w:rPr>
          <w:rFonts w:ascii="SimSun" w:eastAsia="SimSun" w:hAnsi="SimSun" w:cs="SimSun"/>
        </w:rPr>
        <w:br/>
        <w:t>这种规划，后来我们就否定了，当然这里还有一个很重要的因素，就</w:t>
      </w:r>
      <w:r w:rsidR="00D14C38">
        <w:rPr>
          <w:rFonts w:ascii="SimSun" w:eastAsia="SimSun" w:hAnsi="SimSun" w:cs="SimSun"/>
        </w:rPr>
        <w:t>是政府与李嘉诚</w:t>
      </w:r>
      <w:r>
        <w:rPr>
          <w:rFonts w:ascii="SimSun" w:eastAsia="SimSun" w:hAnsi="SimSun" w:cs="SimSun"/>
        </w:rPr>
        <w:t>也干不下去了，为什么</w:t>
      </w:r>
      <w:r w:rsidR="00D14C38">
        <w:rPr>
          <w:rFonts w:ascii="SimSun" w:eastAsia="SimSun" w:hAnsi="SimSun" w:cs="SimSun" w:hint="eastAsia"/>
        </w:rPr>
        <w:t>？</w:t>
      </w:r>
      <w:r w:rsidR="00D14C38">
        <w:rPr>
          <w:rFonts w:ascii="SimSun" w:eastAsia="SimSun" w:hAnsi="SimSun" w:cs="SimSun"/>
        </w:rPr>
        <w:t>因为政府卖的地的钱是</w:t>
      </w:r>
      <w:r>
        <w:rPr>
          <w:rFonts w:ascii="SimSun" w:eastAsia="SimSun" w:hAnsi="SimSun" w:cs="SimSun"/>
        </w:rPr>
        <w:t>不够拆迁费，这个是一个非常重要的，使得三坊七巷没有办法再拆迁下去了。</w:t>
      </w:r>
    </w:p>
    <w:p w14:paraId="063B59A0" w14:textId="77777777" w:rsidR="00B07B6E" w:rsidRDefault="005C15E7">
      <w:pPr>
        <w:spacing w:before="240" w:after="240"/>
        <w:rPr>
          <w:rFonts w:ascii="SimSun" w:eastAsia="SimSun" w:hAnsi="SimSun" w:cs="SimSun"/>
        </w:rPr>
      </w:pPr>
      <w:r>
        <w:rPr>
          <w:rFonts w:ascii="SimSun" w:eastAsia="SimSun" w:hAnsi="SimSun" w:cs="SimSun"/>
        </w:rPr>
        <w:lastRenderedPageBreak/>
        <w:t>说话人2 01:15:18</w:t>
      </w:r>
      <w:r>
        <w:rPr>
          <w:rFonts w:ascii="SimSun" w:eastAsia="SimSun" w:hAnsi="SimSun" w:cs="SimSun"/>
        </w:rPr>
        <w:br/>
        <w:t>当时拆迁是重新安置了多少的居民。</w:t>
      </w:r>
    </w:p>
    <w:p w14:paraId="2DEA0AFE" w14:textId="77777777" w:rsidR="00B07B6E" w:rsidRDefault="005C15E7">
      <w:pPr>
        <w:spacing w:before="240" w:after="240"/>
        <w:rPr>
          <w:rFonts w:ascii="SimSun" w:eastAsia="SimSun" w:hAnsi="SimSun" w:cs="SimSun"/>
        </w:rPr>
      </w:pPr>
      <w:r>
        <w:rPr>
          <w:rFonts w:ascii="SimSun" w:eastAsia="SimSun" w:hAnsi="SimSun" w:cs="SimSun"/>
        </w:rPr>
        <w:t>说话人1 01:15:22</w:t>
      </w:r>
      <w:r>
        <w:rPr>
          <w:rFonts w:ascii="SimSun" w:eastAsia="SimSun" w:hAnsi="SimSun" w:cs="SimSun"/>
        </w:rPr>
        <w:br/>
      </w:r>
      <w:r w:rsidR="00D14C38">
        <w:rPr>
          <w:rFonts w:ascii="SimSun" w:eastAsia="SimSun" w:hAnsi="SimSun" w:cs="SimSun"/>
        </w:rPr>
        <w:t>我就不知道数字不知道是多少</w:t>
      </w:r>
      <w:r w:rsidR="00D14C38">
        <w:rPr>
          <w:rFonts w:ascii="SimSun" w:eastAsia="SimSun" w:hAnsi="SimSun" w:cs="SimSun" w:hint="eastAsia"/>
        </w:rPr>
        <w:t>。</w:t>
      </w:r>
      <w:r w:rsidR="00D14C38">
        <w:rPr>
          <w:rFonts w:ascii="SimSun" w:eastAsia="SimSun" w:hAnsi="SimSun" w:cs="SimSun"/>
        </w:rPr>
        <w:t>但是不管怎么样，</w:t>
      </w:r>
      <w:r>
        <w:rPr>
          <w:rFonts w:ascii="SimSun" w:eastAsia="SimSun" w:hAnsi="SimSun" w:cs="SimSun"/>
        </w:rPr>
        <w:t>大概那时候去了七十</w:t>
      </w:r>
      <w:r w:rsidR="00D14C38">
        <w:rPr>
          <w:rFonts w:ascii="SimSun" w:eastAsia="SimSun" w:hAnsi="SimSun" w:cs="SimSun"/>
        </w:rPr>
        <w:t>七亩地，你们的衣锦</w:t>
      </w:r>
      <w:r>
        <w:rPr>
          <w:rFonts w:ascii="SimSun" w:eastAsia="SimSun" w:hAnsi="SimSun" w:cs="SimSun"/>
        </w:rPr>
        <w:t>华庭，但这里的居民你要安置，还有拆迁的费用等等，加起来的话，你卖地才卖了7000</w:t>
      </w:r>
      <w:r w:rsidR="00C97589">
        <w:rPr>
          <w:rFonts w:ascii="SimSun" w:eastAsia="SimSun" w:hAnsi="SimSun" w:cs="SimSun"/>
        </w:rPr>
        <w:t>多万</w:t>
      </w:r>
      <w:r>
        <w:rPr>
          <w:rFonts w:ascii="SimSun" w:eastAsia="SimSun" w:hAnsi="SimSun" w:cs="SimSun"/>
        </w:rPr>
        <w:t>，你这里要去了1亿多，政府就不干了</w:t>
      </w:r>
      <w:r w:rsidR="00D14C38">
        <w:rPr>
          <w:rFonts w:ascii="SimSun" w:eastAsia="SimSun" w:hAnsi="SimSun" w:cs="SimSun" w:hint="eastAsia"/>
        </w:rPr>
        <w:t>。</w:t>
      </w:r>
    </w:p>
    <w:p w14:paraId="06B49123" w14:textId="77777777" w:rsidR="00B07B6E" w:rsidRDefault="005C15E7">
      <w:pPr>
        <w:spacing w:before="240" w:after="240"/>
        <w:rPr>
          <w:rFonts w:ascii="SimSun" w:eastAsia="SimSun" w:hAnsi="SimSun" w:cs="SimSun"/>
        </w:rPr>
      </w:pPr>
      <w:r>
        <w:rPr>
          <w:rFonts w:ascii="SimSun" w:eastAsia="SimSun" w:hAnsi="SimSun" w:cs="SimSun"/>
        </w:rPr>
        <w:br/>
        <w:t>本来想政府应该能卖点地赚点钱，是你不</w:t>
      </w:r>
      <w:r w:rsidR="00C97589">
        <w:rPr>
          <w:rFonts w:ascii="SimSun" w:eastAsia="SimSun" w:hAnsi="SimSun" w:cs="SimSun"/>
        </w:rPr>
        <w:t>赚了</w:t>
      </w:r>
      <w:r>
        <w:rPr>
          <w:rFonts w:ascii="SimSun" w:eastAsia="SimSun" w:hAnsi="SimSun" w:cs="SimSun"/>
        </w:rPr>
        <w:t>。</w:t>
      </w:r>
    </w:p>
    <w:p w14:paraId="58309D8A" w14:textId="77777777" w:rsidR="00B07B6E" w:rsidRDefault="005C15E7">
      <w:pPr>
        <w:spacing w:before="240" w:after="240"/>
        <w:rPr>
          <w:rFonts w:ascii="SimSun" w:eastAsia="SimSun" w:hAnsi="SimSun" w:cs="SimSun"/>
        </w:rPr>
      </w:pPr>
      <w:r>
        <w:rPr>
          <w:rFonts w:ascii="SimSun" w:eastAsia="SimSun" w:hAnsi="SimSun" w:cs="SimSun"/>
        </w:rPr>
        <w:t>说话人2 01:15:54</w:t>
      </w:r>
      <w:r>
        <w:rPr>
          <w:rFonts w:ascii="SimSun" w:eastAsia="SimSun" w:hAnsi="SimSun" w:cs="SimSun"/>
        </w:rPr>
        <w:br/>
        <w:t>亏本的生意。</w:t>
      </w:r>
    </w:p>
    <w:p w14:paraId="5C18AF51" w14:textId="77777777" w:rsidR="00B07B6E" w:rsidRDefault="005C15E7">
      <w:pPr>
        <w:spacing w:before="240" w:after="240"/>
        <w:rPr>
          <w:rFonts w:ascii="SimSun" w:eastAsia="SimSun" w:hAnsi="SimSun" w:cs="SimSun"/>
        </w:rPr>
      </w:pPr>
      <w:r>
        <w:rPr>
          <w:rFonts w:ascii="SimSun" w:eastAsia="SimSun" w:hAnsi="SimSun" w:cs="SimSun"/>
        </w:rPr>
        <w:t>说话人1 01:15:56</w:t>
      </w:r>
      <w:r>
        <w:rPr>
          <w:rFonts w:ascii="SimSun" w:eastAsia="SimSun" w:hAnsi="SimSun" w:cs="SimSun"/>
        </w:rPr>
        <w:br/>
      </w:r>
      <w:r w:rsidR="00D14C38">
        <w:rPr>
          <w:rFonts w:ascii="SimSun" w:eastAsia="SimSun" w:hAnsi="SimSun" w:cs="SimSun"/>
        </w:rPr>
        <w:t>政府不干了，你开发商也动不了，</w:t>
      </w:r>
      <w:r w:rsidR="00C97589">
        <w:rPr>
          <w:rFonts w:ascii="SimSun" w:eastAsia="SimSun" w:hAnsi="SimSun" w:cs="SimSun"/>
        </w:rPr>
        <w:t>老百姓怎么把他安置得了</w:t>
      </w:r>
      <w:r w:rsidR="00C97589">
        <w:rPr>
          <w:rFonts w:ascii="SimSun" w:eastAsia="SimSun" w:hAnsi="SimSun" w:cs="SimSun" w:hint="eastAsia"/>
        </w:rPr>
        <w:t>？</w:t>
      </w:r>
      <w:r w:rsidR="00C97589">
        <w:rPr>
          <w:rFonts w:ascii="SimSun" w:eastAsia="SimSun" w:hAnsi="SimSun" w:cs="SimSun"/>
        </w:rPr>
        <w:t>所以这</w:t>
      </w:r>
      <w:r>
        <w:rPr>
          <w:rFonts w:ascii="SimSun" w:eastAsia="SimSun" w:hAnsi="SimSun" w:cs="SimSun"/>
        </w:rPr>
        <w:t>也是一种客观条件。</w:t>
      </w:r>
      <w:r w:rsidR="00E624FB">
        <w:rPr>
          <w:rFonts w:ascii="SimSun" w:eastAsia="SimSun" w:hAnsi="SimSun" w:cs="SimSun"/>
        </w:rPr>
        <w:t>给后来的</w:t>
      </w:r>
      <w:r w:rsidR="00C97589">
        <w:rPr>
          <w:rFonts w:ascii="SimSun" w:eastAsia="SimSun" w:hAnsi="SimSun" w:cs="SimSun" w:hint="eastAsia"/>
        </w:rPr>
        <w:t>，</w:t>
      </w:r>
      <w:r w:rsidR="00E624FB">
        <w:rPr>
          <w:rFonts w:ascii="SimSun" w:eastAsia="SimSun" w:hAnsi="SimSun" w:cs="SimSun"/>
        </w:rPr>
        <w:t>包括阮仪三</w:t>
      </w:r>
      <w:r>
        <w:rPr>
          <w:rFonts w:ascii="SimSun" w:eastAsia="SimSun" w:hAnsi="SimSun" w:cs="SimSun"/>
        </w:rPr>
        <w:t>为首的我们这些保护者，这绝大多数也都是学者了</w:t>
      </w:r>
      <w:r w:rsidR="00E624FB">
        <w:rPr>
          <w:rFonts w:ascii="SimSun" w:eastAsia="SimSun" w:hAnsi="SimSun" w:cs="SimSun" w:hint="eastAsia"/>
        </w:rPr>
        <w:t>，</w:t>
      </w:r>
      <w:r>
        <w:rPr>
          <w:rFonts w:ascii="SimSun" w:eastAsia="SimSun" w:hAnsi="SimSun" w:cs="SimSun"/>
        </w:rPr>
        <w:t>留出了一个</w:t>
      </w:r>
      <w:r w:rsidR="00E624FB">
        <w:rPr>
          <w:rFonts w:ascii="SimSun" w:eastAsia="SimSun" w:hAnsi="SimSun" w:cs="SimSun"/>
        </w:rPr>
        <w:t>时间</w:t>
      </w:r>
      <w:r w:rsidR="00E624FB">
        <w:rPr>
          <w:rFonts w:ascii="SimSun" w:eastAsia="SimSun" w:hAnsi="SimSun" w:cs="SimSun" w:hint="eastAsia"/>
        </w:rPr>
        <w:t>，</w:t>
      </w:r>
      <w:r w:rsidR="00C97589">
        <w:rPr>
          <w:rFonts w:ascii="SimSun" w:eastAsia="SimSun" w:hAnsi="SimSun" w:cs="SimSun"/>
        </w:rPr>
        <w:t>给他们一个很长</w:t>
      </w:r>
      <w:r>
        <w:rPr>
          <w:rFonts w:ascii="SimSun" w:eastAsia="SimSun" w:hAnsi="SimSun" w:cs="SimSun"/>
        </w:rPr>
        <w:t>的时间去争取。</w:t>
      </w:r>
    </w:p>
    <w:p w14:paraId="3A0A9DC1" w14:textId="77777777" w:rsidR="00B07B6E" w:rsidRDefault="005C15E7">
      <w:pPr>
        <w:spacing w:before="240" w:after="240"/>
        <w:rPr>
          <w:rFonts w:ascii="SimSun" w:eastAsia="SimSun" w:hAnsi="SimSun" w:cs="SimSun"/>
        </w:rPr>
      </w:pPr>
      <w:r>
        <w:rPr>
          <w:rFonts w:ascii="SimSun" w:eastAsia="SimSun" w:hAnsi="SimSun" w:cs="SimSun"/>
        </w:rPr>
        <w:br/>
        <w:t>因为这里也得要消化，包括领导也得要消化，理念也得要消化，所以</w:t>
      </w:r>
      <w:r w:rsidR="00C97589">
        <w:rPr>
          <w:rFonts w:ascii="SimSun" w:eastAsia="SimSun" w:hAnsi="SimSun" w:cs="SimSun"/>
        </w:rPr>
        <w:t>给了比较充足的时间。如果有利益驱动的话，李嘉诚很可能不管你了</w:t>
      </w:r>
      <w:r>
        <w:rPr>
          <w:rFonts w:ascii="SimSun" w:eastAsia="SimSun" w:hAnsi="SimSun" w:cs="SimSun"/>
        </w:rPr>
        <w:t>？因为这样子李嘉诚也好，鼓楼区政府也好，他们都没有利益，都很难实现。</w:t>
      </w:r>
    </w:p>
    <w:p w14:paraId="4452BB19" w14:textId="77777777" w:rsidR="00B07B6E" w:rsidRDefault="005C15E7">
      <w:pPr>
        <w:spacing w:before="240" w:after="240"/>
        <w:rPr>
          <w:rFonts w:ascii="SimSun" w:eastAsia="SimSun" w:hAnsi="SimSun" w:cs="SimSun"/>
        </w:rPr>
      </w:pPr>
      <w:r>
        <w:rPr>
          <w:rFonts w:ascii="SimSun" w:eastAsia="SimSun" w:hAnsi="SimSun" w:cs="SimSun"/>
        </w:rPr>
        <w:br/>
        <w:t>在这种情况下面，非常幸运</w:t>
      </w:r>
      <w:r w:rsidR="00E624FB">
        <w:rPr>
          <w:rFonts w:ascii="SimSun" w:eastAsia="SimSun" w:hAnsi="SimSun" w:cs="SimSun"/>
        </w:rPr>
        <w:t>三坊七巷</w:t>
      </w:r>
      <w:r>
        <w:rPr>
          <w:rFonts w:ascii="SimSun" w:eastAsia="SimSun" w:hAnsi="SimSun" w:cs="SimSun"/>
        </w:rPr>
        <w:t>被保下来，保下来之后我们政府是高度重视，</w:t>
      </w:r>
      <w:r w:rsidR="00C97589">
        <w:rPr>
          <w:rFonts w:ascii="SimSun" w:eastAsia="SimSun" w:hAnsi="SimSun" w:cs="SimSun"/>
        </w:rPr>
        <w:t>投了很大的</w:t>
      </w:r>
      <w:r>
        <w:rPr>
          <w:rFonts w:ascii="SimSun" w:eastAsia="SimSun" w:hAnsi="SimSun" w:cs="SimSun"/>
        </w:rPr>
        <w:t>物力</w:t>
      </w:r>
      <w:r w:rsidR="00C97589">
        <w:rPr>
          <w:rFonts w:ascii="SimSun" w:eastAsia="SimSun" w:hAnsi="SimSun" w:cs="SimSun" w:hint="eastAsia"/>
        </w:rPr>
        <w:t>、</w:t>
      </w:r>
      <w:r>
        <w:rPr>
          <w:rFonts w:ascii="SimSun" w:eastAsia="SimSun" w:hAnsi="SimSun" w:cs="SimSun"/>
        </w:rPr>
        <w:t>人力，很专心的去做这事。</w:t>
      </w:r>
      <w:r w:rsidR="00C97589">
        <w:rPr>
          <w:rFonts w:ascii="SimSun" w:eastAsia="SimSun" w:hAnsi="SimSun" w:cs="SimSun"/>
        </w:rPr>
        <w:t>我指的做这个事主要还是在硬件方面，所以它有</w:t>
      </w:r>
      <w:r>
        <w:rPr>
          <w:rFonts w:ascii="SimSun" w:eastAsia="SimSun" w:hAnsi="SimSun" w:cs="SimSun"/>
        </w:rPr>
        <w:t>很大的功劳，就是</w:t>
      </w:r>
      <w:r w:rsidR="00C97589">
        <w:rPr>
          <w:rFonts w:ascii="SimSun" w:eastAsia="SimSun" w:hAnsi="SimSun" w:cs="SimSun"/>
        </w:rPr>
        <w:t>三坊七巷</w:t>
      </w:r>
      <w:r>
        <w:rPr>
          <w:rFonts w:ascii="SimSun" w:eastAsia="SimSun" w:hAnsi="SimSun" w:cs="SimSun"/>
        </w:rPr>
        <w:t>整体的保护下来</w:t>
      </w:r>
      <w:r w:rsidR="00C97589">
        <w:rPr>
          <w:rFonts w:ascii="SimSun" w:eastAsia="SimSun" w:hAnsi="SimSun" w:cs="SimSun" w:hint="eastAsia"/>
        </w:rPr>
        <w:t>，</w:t>
      </w:r>
      <w:r>
        <w:rPr>
          <w:rFonts w:ascii="SimSun" w:eastAsia="SimSun" w:hAnsi="SimSun" w:cs="SimSun"/>
        </w:rPr>
        <w:t>整个格局已经做好了，做了很大量的工作</w:t>
      </w:r>
      <w:r w:rsidR="00C97589">
        <w:rPr>
          <w:rFonts w:ascii="SimSun" w:eastAsia="SimSun" w:hAnsi="SimSun" w:cs="SimSun" w:hint="eastAsia"/>
        </w:rPr>
        <w:t>，</w:t>
      </w:r>
      <w:r>
        <w:rPr>
          <w:rFonts w:ascii="SimSun" w:eastAsia="SimSun" w:hAnsi="SimSun" w:cs="SimSun"/>
        </w:rPr>
        <w:t>我们应该要予以充分的肯定</w:t>
      </w:r>
      <w:r w:rsidR="00C97589">
        <w:rPr>
          <w:rFonts w:ascii="SimSun" w:eastAsia="SimSun" w:hAnsi="SimSun" w:cs="SimSun" w:hint="eastAsia"/>
        </w:rPr>
        <w:t>。</w:t>
      </w:r>
      <w:r w:rsidR="00C97589">
        <w:rPr>
          <w:rFonts w:ascii="SimSun" w:eastAsia="SimSun" w:hAnsi="SimSun" w:cs="SimSun"/>
        </w:rPr>
        <w:t>但是</w:t>
      </w:r>
      <w:r w:rsidR="00A27902">
        <w:rPr>
          <w:rFonts w:ascii="SimSun" w:eastAsia="SimSun" w:hAnsi="SimSun" w:cs="SimSun" w:hint="eastAsia"/>
        </w:rPr>
        <w:t>，</w:t>
      </w:r>
      <w:r w:rsidR="00C97589">
        <w:rPr>
          <w:rFonts w:ascii="SimSun" w:eastAsia="SimSun" w:hAnsi="SimSun" w:cs="SimSun"/>
        </w:rPr>
        <w:t>我说任重道远，因为更重要的要把三坊七巷</w:t>
      </w:r>
      <w:r w:rsidR="00A27902">
        <w:rPr>
          <w:rFonts w:ascii="SimSun" w:eastAsia="SimSun" w:hAnsi="SimSun" w:cs="SimSun"/>
        </w:rPr>
        <w:t>的精神，它的文化，通过游客，特别我们青少年学生在参观三坊七巷</w:t>
      </w:r>
      <w:r>
        <w:rPr>
          <w:rFonts w:ascii="SimSun" w:eastAsia="SimSun" w:hAnsi="SimSun" w:cs="SimSun"/>
        </w:rPr>
        <w:t>的过程中间，他的精神</w:t>
      </w:r>
      <w:r w:rsidR="00C97589">
        <w:rPr>
          <w:rFonts w:ascii="SimSun" w:eastAsia="SimSun" w:hAnsi="SimSun" w:cs="SimSun" w:hint="eastAsia"/>
        </w:rPr>
        <w:t>、</w:t>
      </w:r>
      <w:r>
        <w:rPr>
          <w:rFonts w:ascii="SimSun" w:eastAsia="SimSun" w:hAnsi="SimSun" w:cs="SimSun"/>
        </w:rPr>
        <w:t>他的灵魂要受到熏陶。这个是最关键的。</w:t>
      </w:r>
    </w:p>
    <w:p w14:paraId="34E07A96" w14:textId="77777777" w:rsidR="00B07B6E" w:rsidRDefault="005C15E7">
      <w:pPr>
        <w:spacing w:before="240" w:after="240"/>
        <w:rPr>
          <w:rFonts w:ascii="SimSun" w:eastAsia="SimSun" w:hAnsi="SimSun" w:cs="SimSun"/>
        </w:rPr>
      </w:pPr>
      <w:r>
        <w:rPr>
          <w:rFonts w:ascii="SimSun" w:eastAsia="SimSun" w:hAnsi="SimSun" w:cs="SimSun"/>
        </w:rPr>
        <w:br/>
        <w:t>但现在我们要达到这种的可能还有一段的努力。因为这里有多方面的原因，一个最重要的</w:t>
      </w:r>
      <w:r w:rsidR="00C97589">
        <w:rPr>
          <w:rFonts w:ascii="SimSun" w:eastAsia="SimSun" w:hAnsi="SimSun" w:cs="SimSun"/>
        </w:rPr>
        <w:t>是</w:t>
      </w:r>
      <w:r>
        <w:rPr>
          <w:rFonts w:ascii="SimSun" w:eastAsia="SimSun" w:hAnsi="SimSun" w:cs="SimSun"/>
        </w:rPr>
        <w:t>对三坊七巷文化</w:t>
      </w:r>
      <w:r w:rsidR="00A27902">
        <w:rPr>
          <w:rFonts w:ascii="SimSun" w:eastAsia="SimSun" w:hAnsi="SimSun" w:cs="SimSun"/>
        </w:rPr>
        <w:t>质</w:t>
      </w:r>
      <w:r w:rsidR="00C97589">
        <w:rPr>
          <w:rFonts w:ascii="SimSun" w:eastAsia="SimSun" w:hAnsi="SimSun" w:cs="SimSun"/>
        </w:rPr>
        <w:t>的认识，究竟三坊巷是什么样的文化</w:t>
      </w:r>
      <w:r w:rsidR="00C97589">
        <w:rPr>
          <w:rFonts w:ascii="SimSun" w:eastAsia="SimSun" w:hAnsi="SimSun" w:cs="SimSun" w:hint="eastAsia"/>
        </w:rPr>
        <w:t>？</w:t>
      </w:r>
      <w:r w:rsidR="00C97589">
        <w:rPr>
          <w:rFonts w:ascii="SimSun" w:eastAsia="SimSun" w:hAnsi="SimSun" w:cs="SimSun"/>
        </w:rPr>
        <w:t>它跟我们全国很多</w:t>
      </w:r>
      <w:r>
        <w:rPr>
          <w:rFonts w:ascii="SimSun" w:eastAsia="SimSun" w:hAnsi="SimSun" w:cs="SimSun"/>
        </w:rPr>
        <w:t>街区的文化</w:t>
      </w:r>
      <w:r w:rsidR="00C97589">
        <w:rPr>
          <w:rFonts w:ascii="SimSun" w:eastAsia="SimSun" w:hAnsi="SimSun" w:cs="SimSun"/>
        </w:rPr>
        <w:t>的差异性在哪里？它的价值在哪里？它有各种各样的价值，</w:t>
      </w:r>
      <w:r>
        <w:rPr>
          <w:rFonts w:ascii="SimSun" w:eastAsia="SimSun" w:hAnsi="SimSun" w:cs="SimSun"/>
        </w:rPr>
        <w:t>有文化的价值，商业的价值，旅游的价值。</w:t>
      </w:r>
    </w:p>
    <w:p w14:paraId="22CB916E" w14:textId="77777777" w:rsidR="00B07B6E" w:rsidRDefault="005C15E7">
      <w:pPr>
        <w:spacing w:before="240" w:after="240"/>
        <w:rPr>
          <w:rFonts w:ascii="SimSun" w:eastAsia="SimSun" w:hAnsi="SimSun" w:cs="SimSun"/>
        </w:rPr>
      </w:pPr>
      <w:r>
        <w:rPr>
          <w:rFonts w:ascii="SimSun" w:eastAsia="SimSun" w:hAnsi="SimSun" w:cs="SimSun"/>
        </w:rPr>
        <w:t>说话人2 01:18:54</w:t>
      </w:r>
      <w:r>
        <w:rPr>
          <w:rFonts w:ascii="SimSun" w:eastAsia="SimSun" w:hAnsi="SimSun" w:cs="SimSun"/>
        </w:rPr>
        <w:br/>
        <w:t>您认为它最大的价值。</w:t>
      </w:r>
    </w:p>
    <w:p w14:paraId="7696E0A1" w14:textId="77777777" w:rsidR="00B07B6E" w:rsidRDefault="005C15E7">
      <w:pPr>
        <w:spacing w:before="240" w:after="240"/>
        <w:rPr>
          <w:rFonts w:ascii="SimSun" w:eastAsia="SimSun" w:hAnsi="SimSun" w:cs="SimSun"/>
        </w:rPr>
      </w:pPr>
      <w:r>
        <w:rPr>
          <w:rFonts w:ascii="SimSun" w:eastAsia="SimSun" w:hAnsi="SimSun" w:cs="SimSun"/>
        </w:rPr>
        <w:lastRenderedPageBreak/>
        <w:t>说话人1 01:18:55</w:t>
      </w:r>
      <w:r>
        <w:rPr>
          <w:rFonts w:ascii="SimSun" w:eastAsia="SimSun" w:hAnsi="SimSun" w:cs="SimSun"/>
        </w:rPr>
        <w:br/>
      </w:r>
      <w:r w:rsidR="00C97589">
        <w:rPr>
          <w:rFonts w:ascii="SimSun" w:eastAsia="SimSun" w:hAnsi="SimSun" w:cs="SimSun"/>
        </w:rPr>
        <w:t>那么最大价值三坊七巷</w:t>
      </w:r>
      <w:r>
        <w:rPr>
          <w:rFonts w:ascii="SimSun" w:eastAsia="SimSun" w:hAnsi="SimSun" w:cs="SimSun"/>
        </w:rPr>
        <w:t>当然是文化价值。</w:t>
      </w:r>
      <w:r w:rsidR="00C97589">
        <w:rPr>
          <w:rFonts w:ascii="SimSun" w:eastAsia="SimSun" w:hAnsi="SimSun" w:cs="SimSun"/>
        </w:rPr>
        <w:t>它的</w:t>
      </w:r>
      <w:r>
        <w:rPr>
          <w:rFonts w:ascii="SimSun" w:eastAsia="SimSun" w:hAnsi="SimSun" w:cs="SimSun"/>
        </w:rPr>
        <w:t>历史，然后这些精神，这是它最大的价值，是超过所有的一切的价值。</w:t>
      </w:r>
    </w:p>
    <w:p w14:paraId="15347F1F" w14:textId="77777777" w:rsidR="00B07B6E" w:rsidRDefault="005C15E7">
      <w:pPr>
        <w:spacing w:before="240" w:after="240"/>
        <w:rPr>
          <w:rFonts w:ascii="SimSun" w:eastAsia="SimSun" w:hAnsi="SimSun" w:cs="SimSun"/>
        </w:rPr>
      </w:pPr>
      <w:r>
        <w:rPr>
          <w:rFonts w:ascii="SimSun" w:eastAsia="SimSun" w:hAnsi="SimSun" w:cs="SimSun"/>
        </w:rPr>
        <w:br/>
      </w:r>
      <w:r w:rsidR="00A27902">
        <w:rPr>
          <w:rFonts w:ascii="SimSun" w:eastAsia="SimSun" w:hAnsi="SimSun" w:cs="SimSun"/>
        </w:rPr>
        <w:t>另外</w:t>
      </w:r>
      <w:r w:rsidR="00A27902">
        <w:rPr>
          <w:rFonts w:ascii="SimSun" w:eastAsia="SimSun" w:hAnsi="SimSun" w:cs="SimSun" w:hint="eastAsia"/>
        </w:rPr>
        <w:t>，</w:t>
      </w:r>
      <w:r w:rsidR="00A27902">
        <w:rPr>
          <w:rFonts w:ascii="SimSun" w:eastAsia="SimSun" w:hAnsi="SimSun" w:cs="SimSun"/>
        </w:rPr>
        <w:t>你认清了它的文化价值之后，如何处理它与</w:t>
      </w:r>
      <w:r>
        <w:rPr>
          <w:rFonts w:ascii="SimSun" w:eastAsia="SimSun" w:hAnsi="SimSun" w:cs="SimSun"/>
        </w:rPr>
        <w:t>商业价值</w:t>
      </w:r>
      <w:r w:rsidR="00A27902">
        <w:rPr>
          <w:rFonts w:ascii="SimSun" w:eastAsia="SimSun" w:hAnsi="SimSun" w:cs="SimSun" w:hint="eastAsia"/>
        </w:rPr>
        <w:t>、</w:t>
      </w:r>
      <w:r w:rsidR="00A27902">
        <w:rPr>
          <w:rFonts w:ascii="SimSun" w:eastAsia="SimSun" w:hAnsi="SimSun" w:cs="SimSun"/>
        </w:rPr>
        <w:t>与旅游价值的关系</w:t>
      </w:r>
      <w:r w:rsidR="00A27902">
        <w:rPr>
          <w:rFonts w:ascii="SimSun" w:eastAsia="SimSun" w:hAnsi="SimSun" w:cs="SimSun" w:hint="eastAsia"/>
        </w:rPr>
        <w:t>？</w:t>
      </w:r>
      <w:r>
        <w:rPr>
          <w:rFonts w:ascii="SimSun" w:eastAsia="SimSun" w:hAnsi="SimSun" w:cs="SimSun"/>
        </w:rPr>
        <w:t>怎么样通过你的智慧</w:t>
      </w:r>
      <w:r w:rsidR="00A27902">
        <w:rPr>
          <w:rFonts w:ascii="SimSun" w:eastAsia="SimSun" w:hAnsi="SimSun" w:cs="SimSun" w:hint="eastAsia"/>
        </w:rPr>
        <w:t>，</w:t>
      </w:r>
      <w:r w:rsidR="00A27902">
        <w:rPr>
          <w:rFonts w:ascii="SimSun" w:eastAsia="SimSun" w:hAnsi="SimSun" w:cs="SimSun"/>
        </w:rPr>
        <w:t>把这些文化价值转化为商业价值</w:t>
      </w:r>
      <w:r w:rsidR="00A27902">
        <w:rPr>
          <w:rFonts w:ascii="SimSun" w:eastAsia="SimSun" w:hAnsi="SimSun" w:cs="SimSun" w:hint="eastAsia"/>
        </w:rPr>
        <w:t>、</w:t>
      </w:r>
      <w:r>
        <w:rPr>
          <w:rFonts w:ascii="SimSun" w:eastAsia="SimSun" w:hAnsi="SimSun" w:cs="SimSun"/>
        </w:rPr>
        <w:t>经济价值</w:t>
      </w:r>
      <w:r w:rsidR="00A27902">
        <w:rPr>
          <w:rFonts w:ascii="SimSun" w:eastAsia="SimSun" w:hAnsi="SimSun" w:cs="SimSun" w:hint="eastAsia"/>
        </w:rPr>
        <w:t>？</w:t>
      </w:r>
      <w:r>
        <w:rPr>
          <w:rFonts w:ascii="SimSun" w:eastAsia="SimSun" w:hAnsi="SimSun" w:cs="SimSun"/>
        </w:rPr>
        <w:t>你</w:t>
      </w:r>
      <w:r w:rsidR="00A27902">
        <w:rPr>
          <w:rFonts w:ascii="SimSun" w:eastAsia="SimSun" w:hAnsi="SimSun" w:cs="SimSun"/>
        </w:rPr>
        <w:t>不能够牺牲文化价值去谋取你的经济价值，你的商业价值，你不能够</w:t>
      </w:r>
      <w:r>
        <w:rPr>
          <w:rFonts w:ascii="SimSun" w:eastAsia="SimSun" w:hAnsi="SimSun" w:cs="SimSun"/>
        </w:rPr>
        <w:t>这样子。</w:t>
      </w:r>
    </w:p>
    <w:p w14:paraId="19FD7AD7" w14:textId="77777777" w:rsidR="00B07B6E" w:rsidRDefault="005C15E7">
      <w:pPr>
        <w:spacing w:before="240" w:after="240"/>
        <w:rPr>
          <w:rFonts w:ascii="SimSun" w:eastAsia="SimSun" w:hAnsi="SimSun" w:cs="SimSun"/>
        </w:rPr>
      </w:pPr>
      <w:r>
        <w:rPr>
          <w:rFonts w:ascii="SimSun" w:eastAsia="SimSun" w:hAnsi="SimSun" w:cs="SimSun"/>
        </w:rPr>
        <w:br/>
        <w:t>所以这里观念应该要端正，要做好工作还是比较难的，因为我们首先要生存，</w:t>
      </w:r>
      <w:r w:rsidR="00A27902">
        <w:rPr>
          <w:rFonts w:ascii="SimSun" w:eastAsia="SimSun" w:hAnsi="SimSun" w:cs="SimSun"/>
        </w:rPr>
        <w:t>生存</w:t>
      </w:r>
      <w:r>
        <w:rPr>
          <w:rFonts w:ascii="SimSun" w:eastAsia="SimSun" w:hAnsi="SimSun" w:cs="SimSun"/>
        </w:rPr>
        <w:t>一看</w:t>
      </w:r>
      <w:r w:rsidR="00A27902">
        <w:rPr>
          <w:rFonts w:ascii="SimSun" w:eastAsia="SimSun" w:hAnsi="SimSun" w:cs="SimSun" w:hint="eastAsia"/>
        </w:rPr>
        <w:t>，</w:t>
      </w:r>
      <w:r>
        <w:rPr>
          <w:rFonts w:ascii="SimSun" w:eastAsia="SimSun" w:hAnsi="SimSun" w:cs="SimSun"/>
        </w:rPr>
        <w:t>你肯定要有经济的。</w:t>
      </w:r>
    </w:p>
    <w:p w14:paraId="2C5E54E3" w14:textId="77777777" w:rsidR="00B07B6E" w:rsidRDefault="005C15E7">
      <w:pPr>
        <w:spacing w:before="240" w:after="240"/>
        <w:rPr>
          <w:rFonts w:ascii="SimSun" w:eastAsia="SimSun" w:hAnsi="SimSun" w:cs="SimSun"/>
        </w:rPr>
      </w:pPr>
      <w:r>
        <w:rPr>
          <w:rFonts w:ascii="SimSun" w:eastAsia="SimSun" w:hAnsi="SimSun" w:cs="SimSun"/>
        </w:rPr>
        <w:t>说话人2 01:20:14</w:t>
      </w:r>
      <w:r>
        <w:rPr>
          <w:rFonts w:ascii="SimSun" w:eastAsia="SimSun" w:hAnsi="SimSun" w:cs="SimSun"/>
        </w:rPr>
        <w:br/>
        <w:t>要有钱的，对这样一个平衡。</w:t>
      </w:r>
    </w:p>
    <w:p w14:paraId="39EB4695" w14:textId="77777777" w:rsidR="00B07B6E" w:rsidRDefault="005C15E7">
      <w:pPr>
        <w:spacing w:before="240" w:after="240"/>
        <w:rPr>
          <w:rFonts w:ascii="SimSun" w:eastAsia="SimSun" w:hAnsi="SimSun" w:cs="SimSun"/>
        </w:rPr>
      </w:pPr>
      <w:r>
        <w:rPr>
          <w:rFonts w:ascii="SimSun" w:eastAsia="SimSun" w:hAnsi="SimSun" w:cs="SimSun"/>
        </w:rPr>
        <w:t>说话人1 01:20:17</w:t>
      </w:r>
      <w:r>
        <w:rPr>
          <w:rFonts w:ascii="SimSun" w:eastAsia="SimSun" w:hAnsi="SimSun" w:cs="SimSun"/>
        </w:rPr>
        <w:br/>
        <w:t>其实平衡是一个很大的问题，对，所以现在要找出突破点，政府怎么样协调，这个是非常关键。</w:t>
      </w:r>
    </w:p>
    <w:p w14:paraId="11FF8BDD" w14:textId="77777777" w:rsidR="00B07B6E" w:rsidRDefault="005C15E7">
      <w:pPr>
        <w:spacing w:before="240" w:after="240"/>
        <w:rPr>
          <w:rFonts w:ascii="SimSun" w:eastAsia="SimSun" w:hAnsi="SimSun" w:cs="SimSun"/>
        </w:rPr>
      </w:pPr>
      <w:r>
        <w:rPr>
          <w:rFonts w:ascii="SimSun" w:eastAsia="SimSun" w:hAnsi="SimSun" w:cs="SimSun"/>
        </w:rPr>
        <w:br/>
      </w:r>
      <w:r w:rsidR="00A27902">
        <w:rPr>
          <w:rFonts w:ascii="SimSun" w:eastAsia="SimSun" w:hAnsi="SimSun" w:cs="SimSun"/>
        </w:rPr>
        <w:t>现在听说是吧，以前有三坊七巷的管委会，区委书记</w:t>
      </w:r>
      <w:r>
        <w:rPr>
          <w:rFonts w:ascii="SimSun" w:eastAsia="SimSun" w:hAnsi="SimSun" w:cs="SimSun"/>
        </w:rPr>
        <w:t>林飞</w:t>
      </w:r>
      <w:r w:rsidR="00A27902">
        <w:rPr>
          <w:rFonts w:ascii="SimSun" w:eastAsia="SimSun" w:hAnsi="SimSun" w:cs="SimSun" w:hint="eastAsia"/>
        </w:rPr>
        <w:t>，</w:t>
      </w:r>
      <w:r w:rsidR="00A27902">
        <w:rPr>
          <w:rFonts w:ascii="SimSun" w:eastAsia="SimSun" w:hAnsi="SimSun" w:cs="SimSun"/>
        </w:rPr>
        <w:t>我们最早跟他接触的时候，他是管委会主任</w:t>
      </w:r>
      <w:r w:rsidR="00A27902">
        <w:rPr>
          <w:rFonts w:ascii="SimSun" w:eastAsia="SimSun" w:hAnsi="SimSun" w:cs="SimSun" w:hint="eastAsia"/>
        </w:rPr>
        <w:t>。</w:t>
      </w:r>
      <w:r w:rsidR="00A27902">
        <w:rPr>
          <w:rFonts w:ascii="SimSun" w:eastAsia="SimSun" w:hAnsi="SimSun" w:cs="SimSun"/>
        </w:rPr>
        <w:t>后来</w:t>
      </w:r>
      <w:r>
        <w:rPr>
          <w:rFonts w:ascii="SimSun" w:eastAsia="SimSun" w:hAnsi="SimSun" w:cs="SimSun"/>
        </w:rPr>
        <w:t>管委会主任</w:t>
      </w:r>
      <w:r w:rsidR="00A27902">
        <w:rPr>
          <w:rFonts w:ascii="SimSun" w:eastAsia="SimSun" w:hAnsi="SimSun" w:cs="SimSun"/>
        </w:rPr>
        <w:t>没有了，这一次又恢复了，听</w:t>
      </w:r>
      <w:r w:rsidR="00495565">
        <w:rPr>
          <w:rFonts w:ascii="SimSun" w:eastAsia="SimSun" w:hAnsi="SimSun" w:cs="SimSun"/>
        </w:rPr>
        <w:t>说区委书记又当管委会主任了，区长当副主任，我觉得这个</w:t>
      </w:r>
      <w:r>
        <w:rPr>
          <w:rFonts w:ascii="SimSun" w:eastAsia="SimSun" w:hAnsi="SimSun" w:cs="SimSun"/>
        </w:rPr>
        <w:t>非常好，因为这么大</w:t>
      </w:r>
      <w:r w:rsidR="00495565">
        <w:rPr>
          <w:rFonts w:ascii="SimSun" w:eastAsia="SimSun" w:hAnsi="SimSun" w:cs="SimSun"/>
        </w:rPr>
        <w:t>一个文化街区，它可以代表我们整个福州文化的这么一个的文化街区，</w:t>
      </w:r>
      <w:r>
        <w:rPr>
          <w:rFonts w:ascii="SimSun" w:eastAsia="SimSun" w:hAnsi="SimSun" w:cs="SimSun"/>
        </w:rPr>
        <w:t>一定党跟政府要管好</w:t>
      </w:r>
      <w:r w:rsidR="00495565">
        <w:rPr>
          <w:rFonts w:ascii="SimSun" w:eastAsia="SimSun" w:hAnsi="SimSun" w:cs="SimSun" w:hint="eastAsia"/>
        </w:rPr>
        <w:t>，</w:t>
      </w:r>
      <w:r w:rsidR="00495565">
        <w:rPr>
          <w:rFonts w:ascii="SimSun" w:eastAsia="SimSun" w:hAnsi="SimSun" w:cs="SimSun"/>
        </w:rPr>
        <w:t>要想方设</w:t>
      </w:r>
      <w:r>
        <w:rPr>
          <w:rFonts w:ascii="SimSun" w:eastAsia="SimSun" w:hAnsi="SimSun" w:cs="SimSun"/>
        </w:rPr>
        <w:t>法把它建设好，来普惠大众</w:t>
      </w:r>
      <w:r w:rsidR="00495565">
        <w:rPr>
          <w:rFonts w:ascii="SimSun" w:eastAsia="SimSun" w:hAnsi="SimSun" w:cs="SimSun" w:hint="eastAsia"/>
        </w:rPr>
        <w:t>，</w:t>
      </w:r>
      <w:r>
        <w:rPr>
          <w:rFonts w:ascii="SimSun" w:eastAsia="SimSun" w:hAnsi="SimSun" w:cs="SimSun"/>
        </w:rPr>
        <w:t>是尤其是普惠我们福州的当地人。</w:t>
      </w:r>
    </w:p>
    <w:p w14:paraId="13A54693" w14:textId="77777777" w:rsidR="00B07B6E" w:rsidRDefault="005C15E7">
      <w:pPr>
        <w:spacing w:before="240" w:after="240"/>
        <w:rPr>
          <w:rFonts w:ascii="SimSun" w:eastAsia="SimSun" w:hAnsi="SimSun" w:cs="SimSun"/>
        </w:rPr>
      </w:pPr>
      <w:r>
        <w:rPr>
          <w:rFonts w:ascii="SimSun" w:eastAsia="SimSun" w:hAnsi="SimSun" w:cs="SimSun"/>
        </w:rPr>
        <w:t>说话人2 01:21:25</w:t>
      </w:r>
      <w:r>
        <w:rPr>
          <w:rFonts w:ascii="SimSun" w:eastAsia="SimSun" w:hAnsi="SimSun" w:cs="SimSun"/>
        </w:rPr>
        <w:br/>
        <w:t>从今年开始。</w:t>
      </w:r>
    </w:p>
    <w:p w14:paraId="46912C1A" w14:textId="77777777" w:rsidR="00B07B6E" w:rsidRDefault="005C15E7">
      <w:pPr>
        <w:spacing w:before="240" w:after="240"/>
        <w:rPr>
          <w:rFonts w:ascii="SimSun" w:eastAsia="SimSun" w:hAnsi="SimSun" w:cs="SimSun"/>
        </w:rPr>
      </w:pPr>
      <w:r>
        <w:rPr>
          <w:rFonts w:ascii="SimSun" w:eastAsia="SimSun" w:hAnsi="SimSun" w:cs="SimSun"/>
        </w:rPr>
        <w:t>说话人1 01:21:26</w:t>
      </w:r>
      <w:r>
        <w:rPr>
          <w:rFonts w:ascii="SimSun" w:eastAsia="SimSun" w:hAnsi="SimSun" w:cs="SimSun"/>
        </w:rPr>
        <w:br/>
        <w:t>更重要的要给我们青少年是一个非常健康的</w:t>
      </w:r>
      <w:r w:rsidR="00495565">
        <w:rPr>
          <w:rFonts w:ascii="SimSun" w:eastAsia="SimSun" w:hAnsi="SimSun" w:cs="SimSun" w:hint="eastAsia"/>
        </w:rPr>
        <w:t>、</w:t>
      </w:r>
      <w:r w:rsidR="00495565">
        <w:rPr>
          <w:rFonts w:ascii="SimSun" w:eastAsia="SimSun" w:hAnsi="SimSun" w:cs="SimSun"/>
        </w:rPr>
        <w:t>非常丰富的</w:t>
      </w:r>
      <w:r>
        <w:rPr>
          <w:rFonts w:ascii="SimSun" w:eastAsia="SimSun" w:hAnsi="SimSun" w:cs="SimSun"/>
        </w:rPr>
        <w:t>文化环境。你</w:t>
      </w:r>
      <w:r w:rsidR="00DF5C3B">
        <w:rPr>
          <w:rFonts w:ascii="SimSun" w:eastAsia="SimSun" w:hAnsi="SimSun" w:cs="SimSun"/>
        </w:rPr>
        <w:t>是半部中国近代史，你要人家一进来的话，我们学生</w:t>
      </w:r>
      <w:r>
        <w:rPr>
          <w:rFonts w:ascii="SimSun" w:eastAsia="SimSun" w:hAnsi="SimSun" w:cs="SimSun"/>
        </w:rPr>
        <w:t>参观完就深深地植入他的脑海中。</w:t>
      </w:r>
    </w:p>
    <w:p w14:paraId="4A55ABD9" w14:textId="77777777" w:rsidR="00B07B6E" w:rsidRDefault="005C15E7">
      <w:pPr>
        <w:spacing w:before="240" w:after="240"/>
        <w:rPr>
          <w:rFonts w:ascii="SimSun" w:eastAsia="SimSun" w:hAnsi="SimSun" w:cs="SimSun"/>
        </w:rPr>
      </w:pPr>
      <w:r>
        <w:rPr>
          <w:rFonts w:ascii="SimSun" w:eastAsia="SimSun" w:hAnsi="SimSun" w:cs="SimSun"/>
        </w:rPr>
        <w:t>说话人2 01:21:52</w:t>
      </w:r>
      <w:r>
        <w:rPr>
          <w:rFonts w:ascii="SimSun" w:eastAsia="SimSun" w:hAnsi="SimSun" w:cs="SimSun"/>
        </w:rPr>
        <w:br/>
        <w:t>感受到。</w:t>
      </w:r>
    </w:p>
    <w:p w14:paraId="53AE8BD5" w14:textId="77777777" w:rsidR="00B07B6E" w:rsidRDefault="005C15E7">
      <w:pPr>
        <w:spacing w:before="240" w:after="240"/>
        <w:rPr>
          <w:rFonts w:ascii="SimSun" w:eastAsia="SimSun" w:hAnsi="SimSun" w:cs="SimSun"/>
        </w:rPr>
      </w:pPr>
      <w:r>
        <w:rPr>
          <w:rFonts w:ascii="SimSun" w:eastAsia="SimSun" w:hAnsi="SimSun" w:cs="SimSun"/>
        </w:rPr>
        <w:t>说话人1 01:21:53</w:t>
      </w:r>
      <w:r>
        <w:rPr>
          <w:rFonts w:ascii="SimSun" w:eastAsia="SimSun" w:hAnsi="SimSun" w:cs="SimSun"/>
        </w:rPr>
        <w:br/>
        <w:t>直接地感到历史。</w:t>
      </w:r>
    </w:p>
    <w:p w14:paraId="6A3748B6" w14:textId="77777777" w:rsidR="00B07B6E" w:rsidRDefault="005C15E7">
      <w:pPr>
        <w:spacing w:before="240" w:after="240"/>
        <w:rPr>
          <w:rFonts w:ascii="SimSun" w:eastAsia="SimSun" w:hAnsi="SimSun" w:cs="SimSun"/>
        </w:rPr>
      </w:pPr>
      <w:r>
        <w:rPr>
          <w:rFonts w:ascii="SimSun" w:eastAsia="SimSun" w:hAnsi="SimSun" w:cs="SimSun"/>
        </w:rPr>
        <w:br/>
        <w:t>真的，我们这里福州的文化名人在历史的紧急关头，他总是站出来。来领航我们中国历史往前走，应该有这种感受，要用这种知识点</w:t>
      </w:r>
      <w:r w:rsidR="00495565">
        <w:rPr>
          <w:rFonts w:ascii="SimSun" w:eastAsia="SimSun" w:hAnsi="SimSun" w:cs="SimSun" w:hint="eastAsia"/>
        </w:rPr>
        <w:t>、</w:t>
      </w:r>
      <w:r>
        <w:rPr>
          <w:rFonts w:ascii="SimSun" w:eastAsia="SimSun" w:hAnsi="SimSun" w:cs="SimSun"/>
        </w:rPr>
        <w:t>自豪感，应该要有这种</w:t>
      </w:r>
      <w:r w:rsidR="00495565">
        <w:rPr>
          <w:rFonts w:ascii="SimSun" w:eastAsia="SimSun" w:hAnsi="SimSun" w:cs="SimSun"/>
        </w:rPr>
        <w:t>爱国的</w:t>
      </w:r>
      <w:r w:rsidR="00495565">
        <w:rPr>
          <w:rFonts w:ascii="SimSun" w:eastAsia="SimSun" w:hAnsi="SimSun" w:cs="SimSun"/>
        </w:rPr>
        <w:lastRenderedPageBreak/>
        <w:t>情怀，爱乡的情怀，这是非常好的一个</w:t>
      </w:r>
      <w:r>
        <w:rPr>
          <w:rFonts w:ascii="SimSun" w:eastAsia="SimSun" w:hAnsi="SimSun" w:cs="SimSun"/>
        </w:rPr>
        <w:t>教育的基地</w:t>
      </w:r>
      <w:r w:rsidR="00495565">
        <w:rPr>
          <w:rFonts w:ascii="SimSun" w:eastAsia="SimSun" w:hAnsi="SimSun" w:cs="SimSun" w:hint="eastAsia"/>
        </w:rPr>
        <w:t>，</w:t>
      </w:r>
      <w:r w:rsidR="00495565">
        <w:rPr>
          <w:rFonts w:ascii="SimSun" w:eastAsia="SimSun" w:hAnsi="SimSun" w:cs="SimSun"/>
        </w:rPr>
        <w:t>是非常好的</w:t>
      </w:r>
      <w:r>
        <w:rPr>
          <w:rFonts w:ascii="SimSun" w:eastAsia="SimSun" w:hAnsi="SimSun" w:cs="SimSun"/>
        </w:rPr>
        <w:t>大思政的教育示范点</w:t>
      </w:r>
      <w:r w:rsidR="00495565">
        <w:rPr>
          <w:rFonts w:ascii="SimSun" w:eastAsia="SimSun" w:hAnsi="SimSun" w:cs="SimSun" w:hint="eastAsia"/>
        </w:rPr>
        <w:t>。</w:t>
      </w:r>
      <w:r w:rsidR="000E6653">
        <w:rPr>
          <w:rFonts w:ascii="SimSun" w:eastAsia="SimSun" w:hAnsi="SimSun" w:cs="SimSun"/>
        </w:rPr>
        <w:t>所以说任重道远，</w:t>
      </w:r>
      <w:r>
        <w:rPr>
          <w:rFonts w:ascii="SimSun" w:eastAsia="SimSun" w:hAnsi="SimSun" w:cs="SimSun"/>
        </w:rPr>
        <w:t>主要要解决这几个矛盾</w:t>
      </w:r>
      <w:r w:rsidR="000E6653">
        <w:rPr>
          <w:rFonts w:ascii="SimSun" w:eastAsia="SimSun" w:hAnsi="SimSun" w:cs="SimSun" w:hint="eastAsia"/>
        </w:rPr>
        <w:t>，</w:t>
      </w:r>
      <w:r>
        <w:rPr>
          <w:rFonts w:ascii="SimSun" w:eastAsia="SimSun" w:hAnsi="SimSun" w:cs="SimSun"/>
        </w:rPr>
        <w:t>刚才讲的这几个最大的就是目前的挑战。所以政府如果这方面能够处理好，真的是我们福州人有福了。</w:t>
      </w:r>
    </w:p>
    <w:p w14:paraId="65ED6241" w14:textId="77777777" w:rsidR="00B07B6E" w:rsidRDefault="005C15E7">
      <w:pPr>
        <w:spacing w:before="240" w:after="240"/>
        <w:rPr>
          <w:rFonts w:ascii="SimSun" w:eastAsia="SimSun" w:hAnsi="SimSun" w:cs="SimSun"/>
        </w:rPr>
      </w:pPr>
      <w:r>
        <w:rPr>
          <w:rFonts w:ascii="SimSun" w:eastAsia="SimSun" w:hAnsi="SimSun" w:cs="SimSun"/>
        </w:rPr>
        <w:t>说话人2 01:22:59</w:t>
      </w:r>
      <w:r>
        <w:rPr>
          <w:rFonts w:ascii="SimSun" w:eastAsia="SimSun" w:hAnsi="SimSun" w:cs="SimSun"/>
        </w:rPr>
        <w:br/>
        <w:t>然后我还想问的是能否跟我们讲一讲，您做这些所有的对于三坊七巷的研究，然后工作保护对您个人有什么样的影响，然后您个人的最大的心得是什么？做这方面的工作是什么样的感受？</w:t>
      </w:r>
    </w:p>
    <w:p w14:paraId="5EDF4648" w14:textId="77777777" w:rsidR="00B07B6E" w:rsidRDefault="005C15E7">
      <w:pPr>
        <w:spacing w:before="240" w:after="240"/>
        <w:rPr>
          <w:rFonts w:ascii="SimSun" w:eastAsia="SimSun" w:hAnsi="SimSun" w:cs="SimSun"/>
        </w:rPr>
      </w:pPr>
      <w:r>
        <w:rPr>
          <w:rFonts w:ascii="SimSun" w:eastAsia="SimSun" w:hAnsi="SimSun" w:cs="SimSun"/>
        </w:rPr>
        <w:t>说话人1 01:23:21</w:t>
      </w:r>
      <w:r>
        <w:rPr>
          <w:rFonts w:ascii="SimSun" w:eastAsia="SimSun" w:hAnsi="SimSun" w:cs="SimSun"/>
        </w:rPr>
        <w:br/>
        <w:t>一个最大的感受，就我做一个福州人太幸福了</w:t>
      </w:r>
      <w:r w:rsidR="00B77550">
        <w:rPr>
          <w:rFonts w:ascii="SimSun" w:eastAsia="SimSun" w:hAnsi="SimSun" w:cs="SimSun" w:hint="eastAsia"/>
        </w:rPr>
        <w:t>，</w:t>
      </w:r>
      <w:r w:rsidR="00B77550">
        <w:rPr>
          <w:rFonts w:ascii="SimSun" w:eastAsia="SimSun" w:hAnsi="SimSun" w:cs="SimSun"/>
        </w:rPr>
        <w:t>就能够在这么一个大的文化范围里面能够受到我们故乡文化的熏陶</w:t>
      </w:r>
      <w:r w:rsidR="00B77550">
        <w:rPr>
          <w:rFonts w:ascii="SimSun" w:eastAsia="SimSun" w:hAnsi="SimSun" w:cs="SimSun" w:hint="eastAsia"/>
        </w:rPr>
        <w:t>。</w:t>
      </w:r>
      <w:r>
        <w:rPr>
          <w:rFonts w:ascii="SimSun" w:eastAsia="SimSun" w:hAnsi="SimSun" w:cs="SimSun"/>
        </w:rPr>
        <w:t>真的</w:t>
      </w:r>
      <w:r w:rsidR="00B77550">
        <w:rPr>
          <w:rFonts w:ascii="SimSun" w:eastAsia="SimSun" w:hAnsi="SimSun" w:cs="SimSun" w:hint="eastAsia"/>
        </w:rPr>
        <w:t>，</w:t>
      </w:r>
      <w:r w:rsidR="00B77550">
        <w:rPr>
          <w:rFonts w:ascii="SimSun" w:eastAsia="SimSun" w:hAnsi="SimSun" w:cs="SimSun"/>
        </w:rPr>
        <w:t>这</w:t>
      </w:r>
      <w:r>
        <w:rPr>
          <w:rFonts w:ascii="SimSun" w:eastAsia="SimSun" w:hAnsi="SimSun" w:cs="SimSun"/>
        </w:rPr>
        <w:t>也是</w:t>
      </w:r>
      <w:r w:rsidR="00B77550">
        <w:rPr>
          <w:rFonts w:ascii="SimSun" w:eastAsia="SimSun" w:hAnsi="SimSun" w:cs="SimSun"/>
        </w:rPr>
        <w:t>上辈子人积的福</w:t>
      </w:r>
      <w:r w:rsidR="00B77550">
        <w:rPr>
          <w:rFonts w:ascii="SimSun" w:eastAsia="SimSun" w:hAnsi="SimSun" w:cs="SimSun" w:hint="eastAsia"/>
        </w:rPr>
        <w:t>，</w:t>
      </w:r>
      <w:r>
        <w:rPr>
          <w:rFonts w:ascii="SimSun" w:eastAsia="SimSun" w:hAnsi="SimSun" w:cs="SimSun"/>
        </w:rPr>
        <w:t>积的德。我们前辈给我们福州人积的</w:t>
      </w:r>
      <w:r w:rsidR="00B77550">
        <w:rPr>
          <w:rFonts w:ascii="SimSun" w:eastAsia="SimSun" w:hAnsi="SimSun" w:cs="SimSun"/>
        </w:rPr>
        <w:t>德，有这么多了伟大人物，历史人物，能够让我们亲身能够跟他们对话，让我们经</w:t>
      </w:r>
      <w:r>
        <w:rPr>
          <w:rFonts w:ascii="SimSun" w:eastAsia="SimSun" w:hAnsi="SimSun" w:cs="SimSun"/>
        </w:rPr>
        <w:t>历，因为我们在研究过程，实际上我们就等于跟他对话了，我们去了解他们为什么会有这么大的成果，为什么他们能够有这样子。</w:t>
      </w:r>
      <w:r w:rsidR="00B77550">
        <w:rPr>
          <w:rFonts w:ascii="SimSun" w:eastAsia="SimSun" w:hAnsi="SimSun" w:cs="SimSun"/>
        </w:rPr>
        <w:t>所以我们也是一种经历，所以他一一直在激励着我去追求知识</w:t>
      </w:r>
      <w:r>
        <w:rPr>
          <w:rFonts w:ascii="SimSun" w:eastAsia="SimSun" w:hAnsi="SimSun" w:cs="SimSun"/>
        </w:rPr>
        <w:t>。</w:t>
      </w:r>
    </w:p>
    <w:p w14:paraId="36981CDC" w14:textId="77777777" w:rsidR="00B07B6E" w:rsidRDefault="005C15E7">
      <w:pPr>
        <w:spacing w:before="240" w:after="240"/>
        <w:rPr>
          <w:rFonts w:ascii="SimSun" w:eastAsia="SimSun" w:hAnsi="SimSun" w:cs="SimSun"/>
        </w:rPr>
      </w:pPr>
      <w:r>
        <w:rPr>
          <w:rFonts w:ascii="SimSun" w:eastAsia="SimSun" w:hAnsi="SimSun" w:cs="SimSun"/>
        </w:rPr>
        <w:t>说话人3 01:24:25</w:t>
      </w:r>
      <w:r>
        <w:rPr>
          <w:rFonts w:ascii="SimSun" w:eastAsia="SimSun" w:hAnsi="SimSun" w:cs="SimSun"/>
        </w:rPr>
        <w:br/>
        <w:t>是。</w:t>
      </w:r>
    </w:p>
    <w:p w14:paraId="0498028F" w14:textId="77777777" w:rsidR="00B07B6E" w:rsidRDefault="005C15E7">
      <w:pPr>
        <w:spacing w:before="240" w:after="240"/>
        <w:rPr>
          <w:rFonts w:ascii="SimSun" w:eastAsia="SimSun" w:hAnsi="SimSun" w:cs="SimSun"/>
        </w:rPr>
      </w:pPr>
      <w:r>
        <w:rPr>
          <w:rFonts w:ascii="SimSun" w:eastAsia="SimSun" w:hAnsi="SimSun" w:cs="SimSun"/>
        </w:rPr>
        <w:t>说话人1 01:24:28</w:t>
      </w:r>
      <w:r>
        <w:rPr>
          <w:rFonts w:ascii="SimSun" w:eastAsia="SimSun" w:hAnsi="SimSun" w:cs="SimSun"/>
        </w:rPr>
        <w:br/>
      </w:r>
      <w:r w:rsidR="00162C8B">
        <w:rPr>
          <w:rFonts w:ascii="SimSun" w:eastAsia="SimSun" w:hAnsi="SimSun" w:cs="SimSun"/>
        </w:rPr>
        <w:t>我虽然不是搞得很好，但是我一定</w:t>
      </w:r>
      <w:r>
        <w:rPr>
          <w:rFonts w:ascii="SimSun" w:eastAsia="SimSun" w:hAnsi="SimSun" w:cs="SimSun"/>
        </w:rPr>
        <w:t>努力</w:t>
      </w:r>
      <w:r w:rsidR="00B77550">
        <w:rPr>
          <w:rFonts w:ascii="SimSun" w:eastAsia="SimSun" w:hAnsi="SimSun" w:cs="SimSun"/>
        </w:rPr>
        <w:t>来做它，当然有一种刚才讲</w:t>
      </w:r>
      <w:r w:rsidR="00162C8B">
        <w:rPr>
          <w:rFonts w:ascii="SimSun" w:eastAsia="SimSun" w:hAnsi="SimSun" w:cs="SimSun"/>
        </w:rPr>
        <w:t>的报恩</w:t>
      </w:r>
      <w:r w:rsidR="00B77550">
        <w:rPr>
          <w:rFonts w:ascii="SimSun" w:eastAsia="SimSun" w:hAnsi="SimSun" w:cs="SimSun"/>
        </w:rPr>
        <w:t>思想，故乡文化抚育了我</w:t>
      </w:r>
      <w:r w:rsidR="00B77550">
        <w:rPr>
          <w:rFonts w:ascii="SimSun" w:eastAsia="SimSun" w:hAnsi="SimSun" w:cs="SimSun" w:hint="eastAsia"/>
        </w:rPr>
        <w:t>。</w:t>
      </w:r>
      <w:r w:rsidR="00162C8B">
        <w:rPr>
          <w:rFonts w:ascii="SimSun" w:eastAsia="SimSun" w:hAnsi="SimSun" w:cs="SimSun"/>
        </w:rPr>
        <w:t>另外一个</w:t>
      </w:r>
      <w:r>
        <w:rPr>
          <w:rFonts w:ascii="SimSun" w:eastAsia="SimSun" w:hAnsi="SimSun" w:cs="SimSun"/>
        </w:rPr>
        <w:t>更重要的，我希望我们福州这些优秀的文化传统</w:t>
      </w:r>
      <w:r w:rsidR="00162C8B">
        <w:rPr>
          <w:rFonts w:ascii="SimSun" w:eastAsia="SimSun" w:hAnsi="SimSun" w:cs="SimSun" w:hint="eastAsia"/>
        </w:rPr>
        <w:t>、</w:t>
      </w:r>
      <w:r>
        <w:rPr>
          <w:rFonts w:ascii="SimSun" w:eastAsia="SimSun" w:hAnsi="SimSun" w:cs="SimSun"/>
        </w:rPr>
        <w:t>精神能够传递给我们下一代。</w:t>
      </w:r>
      <w:r w:rsidR="00162C8B">
        <w:rPr>
          <w:rFonts w:ascii="SimSun" w:eastAsia="SimSun" w:hAnsi="SimSun" w:cs="SimSun"/>
        </w:rPr>
        <w:t>我的工作就是要把</w:t>
      </w:r>
      <w:r>
        <w:rPr>
          <w:rFonts w:ascii="SimSun" w:eastAsia="SimSun" w:hAnsi="SimSun" w:cs="SimSun"/>
        </w:rPr>
        <w:t>很多专家</w:t>
      </w:r>
      <w:r w:rsidR="00B77550">
        <w:rPr>
          <w:rFonts w:ascii="SimSun" w:eastAsia="SimSun" w:hAnsi="SimSun" w:cs="SimSun" w:hint="eastAsia"/>
        </w:rPr>
        <w:t>、</w:t>
      </w:r>
      <w:r w:rsidR="00B77550">
        <w:rPr>
          <w:rFonts w:ascii="SimSun" w:eastAsia="SimSun" w:hAnsi="SimSun" w:cs="SimSun"/>
        </w:rPr>
        <w:t>大咖他们研究的</w:t>
      </w:r>
      <w:r w:rsidR="00162C8B">
        <w:rPr>
          <w:rFonts w:ascii="SimSun" w:eastAsia="SimSun" w:hAnsi="SimSun" w:cs="SimSun"/>
        </w:rPr>
        <w:t>成果，我自己</w:t>
      </w:r>
      <w:r>
        <w:rPr>
          <w:rFonts w:ascii="SimSun" w:eastAsia="SimSun" w:hAnsi="SimSun" w:cs="SimSun"/>
        </w:rPr>
        <w:t>把它很好地消化，消化完以后我要用最通俗的</w:t>
      </w:r>
      <w:r w:rsidR="00B77550">
        <w:rPr>
          <w:rFonts w:ascii="SimSun" w:eastAsia="SimSun" w:hAnsi="SimSun" w:cs="SimSun" w:hint="eastAsia"/>
        </w:rPr>
        <w:t>、</w:t>
      </w:r>
      <w:r w:rsidR="00B77550">
        <w:rPr>
          <w:rFonts w:ascii="SimSun" w:eastAsia="SimSun" w:hAnsi="SimSun" w:cs="SimSun"/>
        </w:rPr>
        <w:t>大家喜闻乐见的</w:t>
      </w:r>
      <w:r>
        <w:rPr>
          <w:rFonts w:ascii="SimSun" w:eastAsia="SimSun" w:hAnsi="SimSun" w:cs="SimSun"/>
        </w:rPr>
        <w:t>方式</w:t>
      </w:r>
      <w:r w:rsidR="00162C8B">
        <w:rPr>
          <w:rFonts w:ascii="SimSun" w:eastAsia="SimSun" w:hAnsi="SimSun" w:cs="SimSun"/>
        </w:rPr>
        <w:t>表达</w:t>
      </w:r>
      <w:r>
        <w:rPr>
          <w:rFonts w:ascii="SimSun" w:eastAsia="SimSun" w:hAnsi="SimSun" w:cs="SimSun"/>
        </w:rPr>
        <w:t>，能够让我们青少年</w:t>
      </w:r>
      <w:r w:rsidR="00162C8B">
        <w:rPr>
          <w:rFonts w:ascii="SimSun" w:eastAsia="SimSun" w:hAnsi="SimSun" w:cs="SimSun" w:hint="eastAsia"/>
        </w:rPr>
        <w:t>、</w:t>
      </w:r>
      <w:r w:rsidR="00162C8B">
        <w:rPr>
          <w:rFonts w:ascii="SimSun" w:eastAsia="SimSun" w:hAnsi="SimSun" w:cs="SimSun"/>
        </w:rPr>
        <w:t>我们老百姓</w:t>
      </w:r>
      <w:r>
        <w:rPr>
          <w:rFonts w:ascii="SimSun" w:eastAsia="SimSun" w:hAnsi="SimSun" w:cs="SimSun"/>
        </w:rPr>
        <w:t>了解他，能够读得懂他。</w:t>
      </w:r>
      <w:r w:rsidR="00B77550">
        <w:rPr>
          <w:rFonts w:ascii="SimSun" w:eastAsia="SimSun" w:hAnsi="SimSun" w:cs="SimSun"/>
        </w:rPr>
        <w:t>我现在主要做的是这种工作</w:t>
      </w:r>
      <w:r w:rsidR="00B77550">
        <w:rPr>
          <w:rFonts w:ascii="SimSun" w:eastAsia="SimSun" w:hAnsi="SimSun" w:cs="SimSun" w:hint="eastAsia"/>
        </w:rPr>
        <w:t>。</w:t>
      </w:r>
    </w:p>
    <w:p w14:paraId="56A6EB3C" w14:textId="77777777" w:rsidR="00B07B6E" w:rsidRDefault="00162C8B">
      <w:pPr>
        <w:spacing w:before="240" w:after="240"/>
        <w:rPr>
          <w:rFonts w:ascii="SimSun" w:eastAsia="SimSun" w:hAnsi="SimSun" w:cs="SimSun"/>
        </w:rPr>
      </w:pPr>
      <w:r>
        <w:rPr>
          <w:rFonts w:ascii="SimSun" w:eastAsia="SimSun" w:hAnsi="SimSun" w:cs="SimSun"/>
        </w:rPr>
        <w:t>那些传承东西很多</w:t>
      </w:r>
      <w:r w:rsidR="005C15E7">
        <w:rPr>
          <w:rFonts w:ascii="SimSun" w:eastAsia="SimSun" w:hAnsi="SimSun" w:cs="SimSun"/>
        </w:rPr>
        <w:t>是比</w:t>
      </w:r>
      <w:r w:rsidR="00B77550">
        <w:rPr>
          <w:rFonts w:ascii="SimSun" w:eastAsia="SimSun" w:hAnsi="SimSun" w:cs="SimSun"/>
        </w:rPr>
        <w:t>较深奥的，还有比较复杂的</w:t>
      </w:r>
      <w:r>
        <w:rPr>
          <w:rFonts w:ascii="SimSun" w:eastAsia="SimSun" w:hAnsi="SimSun" w:cs="SimSun" w:hint="eastAsia"/>
        </w:rPr>
        <w:t>。</w:t>
      </w:r>
      <w:r w:rsidR="00F9082D">
        <w:rPr>
          <w:rFonts w:ascii="SimSun" w:eastAsia="SimSun" w:hAnsi="SimSun" w:cs="SimSun"/>
        </w:rPr>
        <w:t>我们怎么</w:t>
      </w:r>
      <w:r w:rsidR="00B77550">
        <w:rPr>
          <w:rFonts w:ascii="SimSun" w:eastAsia="SimSun" w:hAnsi="SimSun" w:cs="SimSun"/>
        </w:rPr>
        <w:t>把那么复杂的东西给它理出来</w:t>
      </w:r>
      <w:r w:rsidR="005C15E7">
        <w:rPr>
          <w:rFonts w:ascii="SimSun" w:eastAsia="SimSun" w:hAnsi="SimSun" w:cs="SimSun"/>
        </w:rPr>
        <w:t>一条线索</w:t>
      </w:r>
      <w:r w:rsidR="00B77550">
        <w:rPr>
          <w:rFonts w:ascii="SimSun" w:eastAsia="SimSun" w:hAnsi="SimSun" w:cs="SimSun" w:hint="eastAsia"/>
        </w:rPr>
        <w:t>，</w:t>
      </w:r>
      <w:r w:rsidR="005C15E7">
        <w:rPr>
          <w:rFonts w:ascii="SimSun" w:eastAsia="SimSun" w:hAnsi="SimSun" w:cs="SimSun"/>
        </w:rPr>
        <w:t>让人家能够把握</w:t>
      </w:r>
      <w:r>
        <w:rPr>
          <w:rFonts w:ascii="SimSun" w:eastAsia="SimSun" w:hAnsi="SimSun" w:cs="SimSun" w:hint="eastAsia"/>
        </w:rPr>
        <w:t>，</w:t>
      </w:r>
      <w:r w:rsidR="005C15E7">
        <w:rPr>
          <w:rFonts w:ascii="SimSun" w:eastAsia="SimSun" w:hAnsi="SimSun" w:cs="SimSun"/>
        </w:rPr>
        <w:t>是吧？还有那么非常深刻的道理，我们怎么样把它讲出</w:t>
      </w:r>
      <w:r>
        <w:rPr>
          <w:rFonts w:ascii="SimSun" w:eastAsia="SimSun" w:hAnsi="SimSun" w:cs="SimSun"/>
        </w:rPr>
        <w:t>来很通俗，深入浅出，使得它跟我们日常生活的一些道理一样的</w:t>
      </w:r>
      <w:r>
        <w:rPr>
          <w:rFonts w:ascii="SimSun" w:eastAsia="SimSun" w:hAnsi="SimSun" w:cs="SimSun" w:hint="eastAsia"/>
        </w:rPr>
        <w:t>。</w:t>
      </w:r>
    </w:p>
    <w:p w14:paraId="5C9B3AFB" w14:textId="77777777" w:rsidR="00B07B6E" w:rsidRDefault="005C15E7">
      <w:pPr>
        <w:spacing w:before="240" w:after="240"/>
        <w:rPr>
          <w:rFonts w:ascii="SimSun" w:eastAsia="SimSun" w:hAnsi="SimSun" w:cs="SimSun"/>
        </w:rPr>
      </w:pPr>
      <w:r>
        <w:rPr>
          <w:rFonts w:ascii="SimSun" w:eastAsia="SimSun" w:hAnsi="SimSun" w:cs="SimSun"/>
        </w:rPr>
        <w:br/>
      </w:r>
      <w:r w:rsidR="00162C8B">
        <w:rPr>
          <w:rFonts w:ascii="SimSun" w:eastAsia="SimSun" w:hAnsi="SimSun" w:cs="SimSun"/>
        </w:rPr>
        <w:t>这个就是我们要去做的</w:t>
      </w:r>
      <w:r>
        <w:rPr>
          <w:rFonts w:ascii="SimSun" w:eastAsia="SimSun" w:hAnsi="SimSun" w:cs="SimSun"/>
        </w:rPr>
        <w:t>工作</w:t>
      </w:r>
      <w:r w:rsidR="00162C8B">
        <w:rPr>
          <w:rFonts w:ascii="SimSun" w:eastAsia="SimSun" w:hAnsi="SimSun" w:cs="SimSun" w:hint="eastAsia"/>
        </w:rPr>
        <w:t>。</w:t>
      </w:r>
      <w:r>
        <w:rPr>
          <w:rFonts w:ascii="SimSun" w:eastAsia="SimSun" w:hAnsi="SimSun" w:cs="SimSun"/>
        </w:rPr>
        <w:t>也希望我们的下一代能够把这知识把握</w:t>
      </w:r>
      <w:r w:rsidR="00162C8B">
        <w:rPr>
          <w:rFonts w:ascii="SimSun" w:eastAsia="SimSun" w:hAnsi="SimSun" w:cs="SimSun" w:hint="eastAsia"/>
        </w:rPr>
        <w:t>，</w:t>
      </w:r>
      <w:r>
        <w:rPr>
          <w:rFonts w:ascii="SimSun" w:eastAsia="SimSun" w:hAnsi="SimSun" w:cs="SimSun"/>
        </w:rPr>
        <w:t>能够传承下来</w:t>
      </w:r>
      <w:r w:rsidR="00162C8B">
        <w:rPr>
          <w:rFonts w:ascii="SimSun" w:eastAsia="SimSun" w:hAnsi="SimSun" w:cs="SimSun" w:hint="eastAsia"/>
        </w:rPr>
        <w:t>，</w:t>
      </w:r>
      <w:r>
        <w:rPr>
          <w:rFonts w:ascii="SimSun" w:eastAsia="SimSun" w:hAnsi="SimSun" w:cs="SimSun"/>
        </w:rPr>
        <w:t>精神能够传承下去，也希望我们下一代有这么一大群的三坊七巷的人物</w:t>
      </w:r>
      <w:r w:rsidR="00162C8B">
        <w:rPr>
          <w:rFonts w:ascii="SimSun" w:eastAsia="SimSun" w:hAnsi="SimSun" w:cs="SimSun" w:hint="eastAsia"/>
        </w:rPr>
        <w:t>，</w:t>
      </w:r>
      <w:r w:rsidR="00162C8B">
        <w:rPr>
          <w:rFonts w:ascii="SimSun" w:eastAsia="SimSun" w:hAnsi="SimSun" w:cs="SimSun"/>
        </w:rPr>
        <w:t>在</w:t>
      </w:r>
      <w:r>
        <w:rPr>
          <w:rFonts w:ascii="SimSun" w:eastAsia="SimSun" w:hAnsi="SimSun" w:cs="SimSun"/>
        </w:rPr>
        <w:t>我们</w:t>
      </w:r>
      <w:r w:rsidR="00162C8B">
        <w:rPr>
          <w:rFonts w:ascii="SimSun" w:eastAsia="SimSun" w:hAnsi="SimSun" w:cs="SimSun"/>
        </w:rPr>
        <w:t>新一代</w:t>
      </w:r>
      <w:r>
        <w:rPr>
          <w:rFonts w:ascii="SimSun" w:eastAsia="SimSun" w:hAnsi="SimSun" w:cs="SimSun"/>
        </w:rPr>
        <w:t>出现。</w:t>
      </w:r>
    </w:p>
    <w:p w14:paraId="4A329563" w14:textId="77777777" w:rsidR="00B07B6E" w:rsidRDefault="005C15E7">
      <w:pPr>
        <w:spacing w:before="240" w:after="240"/>
        <w:rPr>
          <w:rFonts w:ascii="SimSun" w:eastAsia="SimSun" w:hAnsi="SimSun" w:cs="SimSun"/>
        </w:rPr>
      </w:pPr>
      <w:r>
        <w:rPr>
          <w:rFonts w:ascii="SimSun" w:eastAsia="SimSun" w:hAnsi="SimSun" w:cs="SimSun"/>
        </w:rPr>
        <w:t>说话人2 01:26:27</w:t>
      </w:r>
      <w:r>
        <w:rPr>
          <w:rFonts w:ascii="SimSun" w:eastAsia="SimSun" w:hAnsi="SimSun" w:cs="SimSun"/>
        </w:rPr>
        <w:br/>
        <w:t>你还有什么想要补充的吗？我们的问题差不多就这样。</w:t>
      </w:r>
    </w:p>
    <w:p w14:paraId="1199C784" w14:textId="77777777" w:rsidR="00B07B6E" w:rsidRDefault="005C15E7">
      <w:pPr>
        <w:spacing w:before="240" w:after="240"/>
        <w:rPr>
          <w:rFonts w:ascii="SimSun" w:eastAsia="SimSun" w:hAnsi="SimSun" w:cs="SimSun"/>
        </w:rPr>
      </w:pPr>
      <w:r>
        <w:rPr>
          <w:rFonts w:ascii="SimSun" w:eastAsia="SimSun" w:hAnsi="SimSun" w:cs="SimSun"/>
        </w:rPr>
        <w:t>说话人1 01:26:34</w:t>
      </w:r>
      <w:r>
        <w:rPr>
          <w:rFonts w:ascii="SimSun" w:eastAsia="SimSun" w:hAnsi="SimSun" w:cs="SimSun"/>
        </w:rPr>
        <w:br/>
        <w:t>可以吗？以后如果需要的话，你们以后想的话</w:t>
      </w:r>
      <w:r w:rsidR="00162C8B">
        <w:rPr>
          <w:rFonts w:ascii="SimSun" w:eastAsia="SimSun" w:hAnsi="SimSun" w:cs="SimSun" w:hint="eastAsia"/>
        </w:rPr>
        <w:t>，</w:t>
      </w:r>
      <w:r>
        <w:rPr>
          <w:rFonts w:ascii="SimSun" w:eastAsia="SimSun" w:hAnsi="SimSun" w:cs="SimSun"/>
        </w:rPr>
        <w:t>再问什么东西需要补充的。</w:t>
      </w:r>
    </w:p>
    <w:p w14:paraId="5387D08B" w14:textId="77777777" w:rsidR="00B07B6E" w:rsidRDefault="005C15E7">
      <w:pPr>
        <w:spacing w:before="240" w:after="240"/>
        <w:rPr>
          <w:rFonts w:ascii="SimSun" w:eastAsia="SimSun" w:hAnsi="SimSun" w:cs="SimSun"/>
        </w:rPr>
      </w:pPr>
      <w:r>
        <w:rPr>
          <w:rFonts w:ascii="SimSun" w:eastAsia="SimSun" w:hAnsi="SimSun" w:cs="SimSun"/>
        </w:rPr>
        <w:lastRenderedPageBreak/>
        <w:t>说话人3 01:26:43</w:t>
      </w:r>
      <w:r>
        <w:rPr>
          <w:rFonts w:ascii="SimSun" w:eastAsia="SimSun" w:hAnsi="SimSun" w:cs="SimSun"/>
        </w:rPr>
        <w:br/>
        <w:t>以后我们再。</w:t>
      </w:r>
    </w:p>
    <w:p w14:paraId="1C584A2D" w14:textId="77777777" w:rsidR="00B07B6E" w:rsidRDefault="005C15E7">
      <w:pPr>
        <w:spacing w:before="240" w:after="240"/>
        <w:rPr>
          <w:rFonts w:ascii="SimSun" w:eastAsia="SimSun" w:hAnsi="SimSun" w:cs="SimSun"/>
        </w:rPr>
      </w:pPr>
      <w:r>
        <w:rPr>
          <w:rFonts w:ascii="SimSun" w:eastAsia="SimSun" w:hAnsi="SimSun" w:cs="SimSun"/>
        </w:rPr>
        <w:t>说话人2 01:26:44</w:t>
      </w:r>
      <w:r>
        <w:rPr>
          <w:rFonts w:ascii="SimSun" w:eastAsia="SimSun" w:hAnsi="SimSun" w:cs="SimSun"/>
        </w:rPr>
        <w:br/>
        <w:t>好的没任何问题。</w:t>
      </w:r>
    </w:p>
    <w:p w14:paraId="0222667C" w14:textId="77777777" w:rsidR="00B07B6E" w:rsidRDefault="005C15E7">
      <w:pPr>
        <w:spacing w:before="240" w:after="240"/>
        <w:rPr>
          <w:rFonts w:ascii="SimSun" w:eastAsia="SimSun" w:hAnsi="SimSun" w:cs="SimSun"/>
        </w:rPr>
      </w:pPr>
      <w:r>
        <w:rPr>
          <w:rFonts w:ascii="SimSun" w:eastAsia="SimSun" w:hAnsi="SimSun" w:cs="SimSun"/>
        </w:rPr>
        <w:t>说话人3 01:26:45</w:t>
      </w:r>
      <w:r>
        <w:rPr>
          <w:rFonts w:ascii="SimSun" w:eastAsia="SimSun" w:hAnsi="SimSun" w:cs="SimSun"/>
        </w:rPr>
        <w:br/>
      </w:r>
      <w:r w:rsidR="00162C8B">
        <w:rPr>
          <w:rFonts w:ascii="SimSun" w:eastAsia="SimSun" w:hAnsi="SimSun" w:cs="SimSun"/>
        </w:rPr>
        <w:t>特别</w:t>
      </w:r>
      <w:r>
        <w:rPr>
          <w:rFonts w:ascii="SimSun" w:eastAsia="SimSun" w:hAnsi="SimSun" w:cs="SimSun"/>
        </w:rPr>
        <w:t>感谢王教授，特别感谢</w:t>
      </w:r>
      <w:r w:rsidR="00162C8B">
        <w:rPr>
          <w:rFonts w:ascii="SimSun" w:eastAsia="SimSun" w:hAnsi="SimSun" w:cs="SimSun" w:hint="eastAsia"/>
        </w:rPr>
        <w:t>！</w:t>
      </w:r>
      <w:r w:rsidR="00162C8B">
        <w:rPr>
          <w:rFonts w:ascii="SimSun" w:eastAsia="SimSun" w:hAnsi="SimSun" w:cs="SimSun"/>
        </w:rPr>
        <w:t>我这个录音就选停</w:t>
      </w:r>
      <w:r>
        <w:rPr>
          <w:rFonts w:ascii="SimSun" w:eastAsia="SimSun" w:hAnsi="SimSun" w:cs="SimSun"/>
        </w:rPr>
        <w:t>。</w:t>
      </w:r>
    </w:p>
    <w:sectPr w:rsidR="00B07B6E" w:rsidSect="00B07B6E">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93117" w14:textId="77777777" w:rsidR="003E1D78" w:rsidRDefault="003E1D78" w:rsidP="000A5168">
      <w:r>
        <w:separator/>
      </w:r>
    </w:p>
  </w:endnote>
  <w:endnote w:type="continuationSeparator" w:id="0">
    <w:p w14:paraId="014A1E34" w14:textId="77777777" w:rsidR="003E1D78" w:rsidRDefault="003E1D78" w:rsidP="000A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CB1E7" w14:textId="77777777" w:rsidR="003E1D78" w:rsidRDefault="003E1D78" w:rsidP="000A5168">
      <w:r>
        <w:separator/>
      </w:r>
    </w:p>
  </w:footnote>
  <w:footnote w:type="continuationSeparator" w:id="0">
    <w:p w14:paraId="38CA2270" w14:textId="77777777" w:rsidR="003E1D78" w:rsidRDefault="003E1D78" w:rsidP="000A5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oNotDisplayPageBoundaries/>
  <w:displayBackgroundShape/>
  <w:bordersDoNotSurroundHeader/>
  <w:bordersDoNotSurroundFooter/>
  <w:hideSpellingErrors/>
  <w:hideGrammaticalErrors/>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6E"/>
    <w:rsid w:val="00026335"/>
    <w:rsid w:val="00062A6D"/>
    <w:rsid w:val="000A21F2"/>
    <w:rsid w:val="000A26B3"/>
    <w:rsid w:val="000A5168"/>
    <w:rsid w:val="000A523D"/>
    <w:rsid w:val="000C23B6"/>
    <w:rsid w:val="000E6653"/>
    <w:rsid w:val="00150005"/>
    <w:rsid w:val="00162C8B"/>
    <w:rsid w:val="00167F7C"/>
    <w:rsid w:val="001B31F3"/>
    <w:rsid w:val="001D351D"/>
    <w:rsid w:val="001D6259"/>
    <w:rsid w:val="001E5888"/>
    <w:rsid w:val="00211389"/>
    <w:rsid w:val="0028684C"/>
    <w:rsid w:val="002D119A"/>
    <w:rsid w:val="002E30A3"/>
    <w:rsid w:val="00301062"/>
    <w:rsid w:val="00347619"/>
    <w:rsid w:val="003624C8"/>
    <w:rsid w:val="003928B3"/>
    <w:rsid w:val="003C1C30"/>
    <w:rsid w:val="003E1D78"/>
    <w:rsid w:val="004050FD"/>
    <w:rsid w:val="004357C4"/>
    <w:rsid w:val="004406FB"/>
    <w:rsid w:val="0044277E"/>
    <w:rsid w:val="00453A50"/>
    <w:rsid w:val="00466701"/>
    <w:rsid w:val="00495565"/>
    <w:rsid w:val="004A17EF"/>
    <w:rsid w:val="004A240A"/>
    <w:rsid w:val="00531B3E"/>
    <w:rsid w:val="0053740B"/>
    <w:rsid w:val="0054607E"/>
    <w:rsid w:val="00571875"/>
    <w:rsid w:val="00574E65"/>
    <w:rsid w:val="005B46A9"/>
    <w:rsid w:val="005C15E7"/>
    <w:rsid w:val="005E6676"/>
    <w:rsid w:val="005F28D2"/>
    <w:rsid w:val="00601CDE"/>
    <w:rsid w:val="006130B0"/>
    <w:rsid w:val="006226EB"/>
    <w:rsid w:val="00676223"/>
    <w:rsid w:val="00682F54"/>
    <w:rsid w:val="00686C1C"/>
    <w:rsid w:val="007119AF"/>
    <w:rsid w:val="00753A8F"/>
    <w:rsid w:val="007C7220"/>
    <w:rsid w:val="007E099F"/>
    <w:rsid w:val="00805E2C"/>
    <w:rsid w:val="00857D7B"/>
    <w:rsid w:val="00903663"/>
    <w:rsid w:val="00907BE2"/>
    <w:rsid w:val="00923910"/>
    <w:rsid w:val="00924C83"/>
    <w:rsid w:val="00930B42"/>
    <w:rsid w:val="009357CF"/>
    <w:rsid w:val="00953F06"/>
    <w:rsid w:val="0097664E"/>
    <w:rsid w:val="00A26073"/>
    <w:rsid w:val="00A27902"/>
    <w:rsid w:val="00A323E3"/>
    <w:rsid w:val="00A42020"/>
    <w:rsid w:val="00A45341"/>
    <w:rsid w:val="00A71D60"/>
    <w:rsid w:val="00AA6619"/>
    <w:rsid w:val="00AA747D"/>
    <w:rsid w:val="00B07B6E"/>
    <w:rsid w:val="00B43BDE"/>
    <w:rsid w:val="00B47879"/>
    <w:rsid w:val="00B47AFA"/>
    <w:rsid w:val="00B6123F"/>
    <w:rsid w:val="00B77550"/>
    <w:rsid w:val="00BE2E4D"/>
    <w:rsid w:val="00C31872"/>
    <w:rsid w:val="00C37E7A"/>
    <w:rsid w:val="00C41A59"/>
    <w:rsid w:val="00C6166B"/>
    <w:rsid w:val="00C65044"/>
    <w:rsid w:val="00C653C1"/>
    <w:rsid w:val="00C9395C"/>
    <w:rsid w:val="00C97589"/>
    <w:rsid w:val="00CB12D9"/>
    <w:rsid w:val="00CB2DC7"/>
    <w:rsid w:val="00CC0BC3"/>
    <w:rsid w:val="00CC7BC2"/>
    <w:rsid w:val="00CE4FF3"/>
    <w:rsid w:val="00CE74A3"/>
    <w:rsid w:val="00D14C38"/>
    <w:rsid w:val="00D52BE8"/>
    <w:rsid w:val="00D71A78"/>
    <w:rsid w:val="00D81D6C"/>
    <w:rsid w:val="00DB3FC1"/>
    <w:rsid w:val="00DE4F76"/>
    <w:rsid w:val="00DF5C3B"/>
    <w:rsid w:val="00E006D0"/>
    <w:rsid w:val="00E5072D"/>
    <w:rsid w:val="00E6039D"/>
    <w:rsid w:val="00E624FB"/>
    <w:rsid w:val="00EC18A2"/>
    <w:rsid w:val="00ED7FDE"/>
    <w:rsid w:val="00F07495"/>
    <w:rsid w:val="00F17572"/>
    <w:rsid w:val="00F9082D"/>
    <w:rsid w:val="00FD15AD"/>
    <w:rsid w:val="00FD74A0"/>
    <w:rsid w:val="00FE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93B94"/>
  <w15:docId w15:val="{B9A06351-D7F9-7C48-B489-E17E20B2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eastAsia="Times New Roman"/>
      <w:b/>
      <w:bCs/>
      <w:kern w:val="36"/>
      <w:sz w:val="48"/>
      <w:szCs w:val="48"/>
    </w:rPr>
  </w:style>
  <w:style w:type="paragraph" w:styleId="Heading2">
    <w:name w:val="heading 2"/>
    <w:basedOn w:val="Normal"/>
    <w:next w:val="Normal"/>
    <w:qFormat/>
    <w:rsid w:val="00EF7B96"/>
    <w:pPr>
      <w:keepNext/>
      <w:spacing w:before="240" w:after="60"/>
      <w:outlineLvl w:val="1"/>
    </w:pPr>
    <w:rPr>
      <w:rFonts w:eastAsia="Times New Roman"/>
      <w:b/>
      <w:bCs/>
      <w:iCs/>
      <w:sz w:val="36"/>
      <w:szCs w:val="36"/>
    </w:rPr>
  </w:style>
  <w:style w:type="paragraph" w:styleId="Heading3">
    <w:name w:val="heading 3"/>
    <w:basedOn w:val="Normal"/>
    <w:next w:val="Normal"/>
    <w:qFormat/>
    <w:rsid w:val="00EF7B96"/>
    <w:pPr>
      <w:keepNext/>
      <w:spacing w:before="240" w:after="60"/>
      <w:outlineLvl w:val="2"/>
    </w:pPr>
    <w:rPr>
      <w:rFonts w:eastAsia="Times New Roman"/>
      <w:b/>
      <w:bCs/>
      <w:sz w:val="28"/>
      <w:szCs w:val="28"/>
    </w:rPr>
  </w:style>
  <w:style w:type="paragraph" w:styleId="Heading4">
    <w:name w:val="heading 4"/>
    <w:basedOn w:val="Normal"/>
    <w:next w:val="Normal"/>
    <w:qFormat/>
    <w:rsid w:val="00EF7B96"/>
    <w:pPr>
      <w:keepNext/>
      <w:spacing w:before="240" w:after="60"/>
      <w:outlineLvl w:val="3"/>
    </w:pPr>
    <w:rPr>
      <w:rFonts w:eastAsia="Times New Roman"/>
      <w:b/>
      <w:bCs/>
    </w:rPr>
  </w:style>
  <w:style w:type="paragraph" w:styleId="Heading5">
    <w:name w:val="heading 5"/>
    <w:basedOn w:val="Normal"/>
    <w:next w:val="Normal"/>
    <w:qFormat/>
    <w:rsid w:val="00EF7B96"/>
    <w:pPr>
      <w:spacing w:before="240" w:after="60"/>
      <w:outlineLvl w:val="4"/>
    </w:pPr>
    <w:rPr>
      <w:rFonts w:eastAsia="Times New Roman"/>
      <w:b/>
      <w:bCs/>
      <w:iCs/>
      <w:sz w:val="20"/>
      <w:szCs w:val="20"/>
    </w:rPr>
  </w:style>
  <w:style w:type="paragraph" w:styleId="Heading6">
    <w:name w:val="heading 6"/>
    <w:basedOn w:val="Normal"/>
    <w:next w:val="Normal"/>
    <w:qFormat/>
    <w:rsid w:val="00EF7B96"/>
    <w:pPr>
      <w:spacing w:before="240" w:after="60"/>
      <w:outlineLvl w:val="5"/>
    </w:pPr>
    <w:rPr>
      <w:rFonts w:eastAsia="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A516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0A5168"/>
    <w:rPr>
      <w:sz w:val="18"/>
      <w:szCs w:val="18"/>
    </w:rPr>
  </w:style>
  <w:style w:type="paragraph" w:styleId="Footer">
    <w:name w:val="footer"/>
    <w:basedOn w:val="Normal"/>
    <w:link w:val="FooterChar"/>
    <w:uiPriority w:val="99"/>
    <w:semiHidden/>
    <w:unhideWhenUsed/>
    <w:rsid w:val="000A5168"/>
    <w:pPr>
      <w:tabs>
        <w:tab w:val="center" w:pos="4153"/>
        <w:tab w:val="right" w:pos="8306"/>
      </w:tabs>
      <w:snapToGrid w:val="0"/>
    </w:pPr>
    <w:rPr>
      <w:sz w:val="18"/>
      <w:szCs w:val="18"/>
    </w:rPr>
  </w:style>
  <w:style w:type="character" w:customStyle="1" w:styleId="FooterChar">
    <w:name w:val="Footer Char"/>
    <w:basedOn w:val="DefaultParagraphFont"/>
    <w:link w:val="Footer"/>
    <w:uiPriority w:val="99"/>
    <w:semiHidden/>
    <w:rsid w:val="000A51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2446</Words>
  <Characters>13948</Characters>
  <Application>Microsoft Office Word</Application>
  <DocSecurity>0</DocSecurity>
  <Lines>116</Lines>
  <Paragraphs>32</Paragraphs>
  <ScaleCrop>false</ScaleCrop>
  <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喆 林</cp:lastModifiedBy>
  <cp:revision>4</cp:revision>
  <dcterms:created xsi:type="dcterms:W3CDTF">2024-10-31T09:09:00Z</dcterms:created>
  <dcterms:modified xsi:type="dcterms:W3CDTF">2024-10-31T11:54:00Z</dcterms:modified>
</cp:coreProperties>
</file>